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DB1E88" w14:textId="6D938327" w:rsidR="004843C0" w:rsidRPr="00B525B7" w:rsidRDefault="00E275EB" w:rsidP="00535A33">
      <w:pPr>
        <w:rPr>
          <w:b/>
          <w:bCs/>
          <w:color w:val="C00000"/>
          <w:sz w:val="24"/>
          <w:szCs w:val="24"/>
        </w:rPr>
      </w:pPr>
      <w:r w:rsidRPr="00B525B7">
        <w:rPr>
          <w:b/>
          <w:bCs/>
          <w:sz w:val="24"/>
          <w:szCs w:val="24"/>
        </w:rPr>
        <w:t>Ergänzende Personalangaben Professuren</w:t>
      </w:r>
    </w:p>
    <w:p w14:paraId="0DD6DAF0" w14:textId="77777777" w:rsidR="00EE1936" w:rsidRPr="000956AB" w:rsidRDefault="00EE1936" w:rsidP="000956AB">
      <w:pPr>
        <w:spacing w:line="276" w:lineRule="auto"/>
        <w:rPr>
          <w:b/>
          <w:bCs/>
          <w:sz w:val="16"/>
          <w:szCs w:val="16"/>
        </w:rPr>
      </w:pPr>
    </w:p>
    <w:tbl>
      <w:tblPr>
        <w:tblStyle w:val="Tabellenraster"/>
        <w:tblW w:w="10094" w:type="dxa"/>
        <w:tblBorders>
          <w:left w:val="none" w:sz="0" w:space="0" w:color="auto"/>
          <w:bottom w:val="none" w:sz="0" w:space="0" w:color="auto"/>
          <w:right w:val="none" w:sz="0" w:space="0" w:color="auto"/>
        </w:tblBorders>
        <w:shd w:val="clear" w:color="auto" w:fill="F2F2F2" w:themeFill="background1" w:themeFillShade="F2"/>
        <w:tblLook w:val="04A0" w:firstRow="1" w:lastRow="0" w:firstColumn="1" w:lastColumn="0" w:noHBand="0" w:noVBand="1"/>
      </w:tblPr>
      <w:tblGrid>
        <w:gridCol w:w="4672"/>
        <w:gridCol w:w="996"/>
        <w:gridCol w:w="283"/>
        <w:gridCol w:w="428"/>
        <w:gridCol w:w="104"/>
        <w:gridCol w:w="178"/>
        <w:gridCol w:w="95"/>
        <w:gridCol w:w="148"/>
        <w:gridCol w:w="467"/>
        <w:gridCol w:w="284"/>
        <w:gridCol w:w="191"/>
        <w:gridCol w:w="87"/>
        <w:gridCol w:w="640"/>
        <w:gridCol w:w="60"/>
        <w:gridCol w:w="308"/>
        <w:gridCol w:w="26"/>
        <w:gridCol w:w="1081"/>
        <w:gridCol w:w="26"/>
        <w:gridCol w:w="20"/>
      </w:tblGrid>
      <w:tr w:rsidR="00173A15" w:rsidRPr="00BA3D60" w14:paraId="493C0695" w14:textId="77777777" w:rsidTr="00ED5DAE">
        <w:trPr>
          <w:gridAfter w:val="2"/>
          <w:wAfter w:w="46" w:type="dxa"/>
          <w:trHeight w:val="257"/>
        </w:trPr>
        <w:tc>
          <w:tcPr>
            <w:tcW w:w="4672" w:type="dxa"/>
            <w:tcBorders>
              <w:bottom w:val="single" w:sz="4" w:space="0" w:color="auto"/>
              <w:right w:val="nil"/>
            </w:tcBorders>
            <w:shd w:val="clear" w:color="auto" w:fill="FFFFFF" w:themeFill="background1"/>
          </w:tcPr>
          <w:p w14:paraId="5F8743E6" w14:textId="3E2D30C4" w:rsidR="00173A15" w:rsidRPr="00BA3D60" w:rsidRDefault="00173A15" w:rsidP="004D3DE8">
            <w:pPr>
              <w:spacing w:line="276" w:lineRule="auto"/>
              <w:ind w:right="-596"/>
              <w:rPr>
                <w:rFonts w:ascii="Source Sans Pro SemiBold" w:hAnsi="Source Sans Pro SemiBold" w:cs="Arial"/>
                <w:sz w:val="18"/>
                <w:szCs w:val="18"/>
              </w:rPr>
            </w:pPr>
            <w:r w:rsidRPr="00BA3D60">
              <w:rPr>
                <w:rFonts w:ascii="Source Sans Pro SemiBold" w:hAnsi="Source Sans Pro SemiBold" w:cs="Arial"/>
                <w:sz w:val="18"/>
                <w:szCs w:val="18"/>
              </w:rPr>
              <w:t>Personalien (Persönlich)</w:t>
            </w:r>
          </w:p>
        </w:tc>
        <w:tc>
          <w:tcPr>
            <w:tcW w:w="5376" w:type="dxa"/>
            <w:gridSpan w:val="16"/>
            <w:tcBorders>
              <w:left w:val="nil"/>
              <w:bottom w:val="single" w:sz="4" w:space="0" w:color="auto"/>
            </w:tcBorders>
            <w:shd w:val="clear" w:color="auto" w:fill="FFFFFF" w:themeFill="background1"/>
          </w:tcPr>
          <w:p w14:paraId="02426C29" w14:textId="77777777" w:rsidR="00173A15" w:rsidRPr="00BA3D60" w:rsidRDefault="00173A15" w:rsidP="004D3DE8">
            <w:pPr>
              <w:spacing w:line="276" w:lineRule="auto"/>
              <w:ind w:right="-596"/>
              <w:rPr>
                <w:rFonts w:ascii="Source Sans Pro SemiBold" w:hAnsi="Source Sans Pro SemiBold"/>
                <w:sz w:val="18"/>
                <w:szCs w:val="18"/>
              </w:rPr>
            </w:pPr>
          </w:p>
        </w:tc>
      </w:tr>
      <w:tr w:rsidR="00ED5DAE" w:rsidRPr="001A482A" w14:paraId="509F0B60" w14:textId="77777777" w:rsidTr="00313A37">
        <w:trPr>
          <w:gridAfter w:val="1"/>
          <w:wAfter w:w="20" w:type="dxa"/>
          <w:trHeight w:val="164"/>
        </w:trPr>
        <w:tc>
          <w:tcPr>
            <w:tcW w:w="4672" w:type="dxa"/>
            <w:tcBorders>
              <w:top w:val="single" w:sz="4" w:space="0" w:color="auto"/>
              <w:bottom w:val="nil"/>
              <w:right w:val="nil"/>
            </w:tcBorders>
            <w:shd w:val="clear" w:color="auto" w:fill="F2F2F2" w:themeFill="background1" w:themeFillShade="F2"/>
          </w:tcPr>
          <w:p w14:paraId="5C48137A" w14:textId="16FEA04D" w:rsidR="007D56A2" w:rsidRPr="0060245E" w:rsidRDefault="0060245E" w:rsidP="0060245E">
            <w:pPr>
              <w:spacing w:line="276" w:lineRule="auto"/>
              <w:ind w:right="-596"/>
              <w:rPr>
                <w:rFonts w:ascii="Source Sans Pro ExtraLight" w:hAnsi="Source Sans Pro ExtraLight"/>
                <w:sz w:val="16"/>
                <w:szCs w:val="16"/>
              </w:rPr>
            </w:pPr>
            <w:r w:rsidRPr="0060245E">
              <w:rPr>
                <w:rFonts w:ascii="Source Sans Pro ExtraLight" w:hAnsi="Source Sans Pro ExtraLight"/>
                <w:sz w:val="16"/>
                <w:szCs w:val="16"/>
              </w:rPr>
              <w:t>1)</w:t>
            </w:r>
            <w:r>
              <w:rPr>
                <w:rFonts w:ascii="Source Sans Pro ExtraLight" w:hAnsi="Source Sans Pro ExtraLight"/>
                <w:sz w:val="16"/>
                <w:szCs w:val="16"/>
              </w:rPr>
              <w:t xml:space="preserve"> </w:t>
            </w:r>
            <w:r w:rsidR="007D56A2" w:rsidRPr="0060245E">
              <w:rPr>
                <w:rFonts w:ascii="Source Sans Pro ExtraLight" w:hAnsi="Source Sans Pro ExtraLight"/>
                <w:sz w:val="16"/>
                <w:szCs w:val="16"/>
              </w:rPr>
              <w:t>Anrede</w:t>
            </w:r>
          </w:p>
        </w:tc>
        <w:tc>
          <w:tcPr>
            <w:tcW w:w="996" w:type="dxa"/>
            <w:tcBorders>
              <w:left w:val="nil"/>
              <w:bottom w:val="nil"/>
              <w:right w:val="nil"/>
            </w:tcBorders>
            <w:shd w:val="clear" w:color="auto" w:fill="FFFFFF" w:themeFill="background1"/>
          </w:tcPr>
          <w:p w14:paraId="7121486D" w14:textId="620712C7" w:rsidR="007D56A2" w:rsidRPr="00BA3D60"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154283103"/>
                <w14:checkbox>
                  <w14:checked w14:val="0"/>
                  <w14:checkedState w14:val="2612" w14:font="MS Gothic"/>
                  <w14:uncheckedState w14:val="2610" w14:font="MS Gothic"/>
                </w14:checkbox>
              </w:sdtPr>
              <w:sdtContent>
                <w:r w:rsidR="002D4DDE">
                  <w:rPr>
                    <w:rFonts w:ascii="MS Gothic" w:eastAsia="MS Gothic" w:hAnsi="MS Gothic" w:hint="eastAsia"/>
                    <w:sz w:val="16"/>
                    <w:szCs w:val="16"/>
                  </w:rPr>
                  <w:t>☐</w:t>
                </w:r>
              </w:sdtContent>
            </w:sdt>
            <w:r w:rsidR="007D56A2" w:rsidRPr="00BA3D60">
              <w:rPr>
                <w:rFonts w:ascii="Source Sans Pro ExtraLight" w:hAnsi="Source Sans Pro ExtraLight"/>
                <w:sz w:val="16"/>
                <w:szCs w:val="16"/>
              </w:rPr>
              <w:t xml:space="preserve"> Frau</w:t>
            </w:r>
          </w:p>
        </w:tc>
        <w:tc>
          <w:tcPr>
            <w:tcW w:w="711" w:type="dxa"/>
            <w:gridSpan w:val="2"/>
            <w:tcBorders>
              <w:left w:val="nil"/>
              <w:bottom w:val="nil"/>
              <w:right w:val="nil"/>
            </w:tcBorders>
            <w:shd w:val="clear" w:color="auto" w:fill="FFFFFF" w:themeFill="background1"/>
          </w:tcPr>
          <w:p w14:paraId="43B3DE70" w14:textId="0F2E2C06" w:rsidR="007D56A2" w:rsidRPr="00BA3D60"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89535454"/>
                <w14:checkbox>
                  <w14:checked w14:val="0"/>
                  <w14:checkedState w14:val="2612" w14:font="MS Gothic"/>
                  <w14:uncheckedState w14:val="2610" w14:font="MS Gothic"/>
                </w14:checkbox>
              </w:sdtPr>
              <w:sdtContent>
                <w:r w:rsidR="00B047BA" w:rsidRPr="00BA3D60">
                  <w:rPr>
                    <w:rFonts w:ascii="MS Gothic" w:eastAsia="MS Gothic" w:hAnsi="MS Gothic" w:hint="eastAsia"/>
                    <w:sz w:val="16"/>
                    <w:szCs w:val="16"/>
                  </w:rPr>
                  <w:t>☐</w:t>
                </w:r>
              </w:sdtContent>
            </w:sdt>
            <w:r w:rsidR="007D56A2" w:rsidRPr="00BA3D60">
              <w:rPr>
                <w:rFonts w:ascii="Source Sans Pro ExtraLight" w:hAnsi="Source Sans Pro ExtraLight"/>
                <w:sz w:val="16"/>
                <w:szCs w:val="16"/>
              </w:rPr>
              <w:t xml:space="preserve"> Herr</w:t>
            </w:r>
          </w:p>
        </w:tc>
        <w:tc>
          <w:tcPr>
            <w:tcW w:w="3695" w:type="dxa"/>
            <w:gridSpan w:val="14"/>
            <w:tcBorders>
              <w:left w:val="nil"/>
              <w:bottom w:val="nil"/>
            </w:tcBorders>
            <w:shd w:val="clear" w:color="auto" w:fill="FFFFFF" w:themeFill="background1"/>
          </w:tcPr>
          <w:p w14:paraId="6B6B42CE" w14:textId="4B7F87EF" w:rsidR="007D56A2" w:rsidRPr="00BA3D60" w:rsidRDefault="007D56A2" w:rsidP="004D3DE8">
            <w:pPr>
              <w:spacing w:line="276" w:lineRule="auto"/>
              <w:ind w:right="-596"/>
              <w:rPr>
                <w:rFonts w:ascii="Source Sans Pro ExtraLight" w:hAnsi="Source Sans Pro ExtraLight"/>
                <w:sz w:val="16"/>
                <w:szCs w:val="16"/>
              </w:rPr>
            </w:pPr>
          </w:p>
        </w:tc>
      </w:tr>
      <w:tr w:rsidR="00ED5DAE" w:rsidRPr="001A482A" w14:paraId="550B9BEC" w14:textId="77777777" w:rsidTr="00313A37">
        <w:trPr>
          <w:gridAfter w:val="1"/>
          <w:wAfter w:w="20" w:type="dxa"/>
          <w:trHeight w:val="206"/>
        </w:trPr>
        <w:tc>
          <w:tcPr>
            <w:tcW w:w="4672" w:type="dxa"/>
            <w:tcBorders>
              <w:top w:val="nil"/>
              <w:bottom w:val="nil"/>
              <w:right w:val="nil"/>
            </w:tcBorders>
            <w:shd w:val="clear" w:color="auto" w:fill="F2F2F2" w:themeFill="background1" w:themeFillShade="F2"/>
          </w:tcPr>
          <w:p w14:paraId="62EBB208" w14:textId="73B65ED8" w:rsidR="007D56A2" w:rsidRPr="0060245E" w:rsidRDefault="0060245E" w:rsidP="0060245E">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2) </w:t>
            </w:r>
            <w:r w:rsidR="007D56A2" w:rsidRPr="0060245E">
              <w:rPr>
                <w:rFonts w:ascii="Source Sans Pro ExtraLight" w:hAnsi="Source Sans Pro ExtraLight"/>
                <w:sz w:val="16"/>
                <w:szCs w:val="16"/>
              </w:rPr>
              <w:t>Titel</w:t>
            </w:r>
          </w:p>
        </w:tc>
        <w:tc>
          <w:tcPr>
            <w:tcW w:w="996" w:type="dxa"/>
            <w:tcBorders>
              <w:top w:val="nil"/>
              <w:left w:val="nil"/>
              <w:bottom w:val="nil"/>
              <w:right w:val="nil"/>
            </w:tcBorders>
            <w:shd w:val="clear" w:color="auto" w:fill="FFFFFF" w:themeFill="background1"/>
          </w:tcPr>
          <w:p w14:paraId="341D581E" w14:textId="16A99C1C" w:rsidR="007D56A2" w:rsidRPr="00BA3D60"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661990744"/>
                <w14:checkbox>
                  <w14:checked w14:val="0"/>
                  <w14:checkedState w14:val="2612" w14:font="MS Gothic"/>
                  <w14:uncheckedState w14:val="2610" w14:font="MS Gothic"/>
                </w14:checkbox>
              </w:sdtPr>
              <w:sdtContent>
                <w:r w:rsidR="00B047BA" w:rsidRPr="00BA3D60">
                  <w:rPr>
                    <w:rFonts w:ascii="MS Gothic" w:eastAsia="MS Gothic" w:hAnsi="MS Gothic" w:hint="eastAsia"/>
                    <w:sz w:val="16"/>
                    <w:szCs w:val="16"/>
                  </w:rPr>
                  <w:t>☐</w:t>
                </w:r>
              </w:sdtContent>
            </w:sdt>
            <w:r w:rsidR="007D56A2" w:rsidRPr="00BA3D60">
              <w:rPr>
                <w:rFonts w:ascii="Source Sans Pro ExtraLight" w:hAnsi="Source Sans Pro ExtraLight"/>
                <w:sz w:val="16"/>
                <w:szCs w:val="16"/>
              </w:rPr>
              <w:t xml:space="preserve"> Prof.</w:t>
            </w:r>
          </w:p>
        </w:tc>
        <w:tc>
          <w:tcPr>
            <w:tcW w:w="711" w:type="dxa"/>
            <w:gridSpan w:val="2"/>
            <w:tcBorders>
              <w:top w:val="nil"/>
              <w:left w:val="nil"/>
              <w:bottom w:val="nil"/>
              <w:right w:val="nil"/>
            </w:tcBorders>
            <w:shd w:val="clear" w:color="auto" w:fill="FFFFFF" w:themeFill="background1"/>
          </w:tcPr>
          <w:p w14:paraId="1C1ED0C2" w14:textId="11B2E6B4" w:rsidR="007D56A2" w:rsidRPr="00BA3D60"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235313542"/>
                <w14:checkbox>
                  <w14:checked w14:val="0"/>
                  <w14:checkedState w14:val="2612" w14:font="MS Gothic"/>
                  <w14:uncheckedState w14:val="2610" w14:font="MS Gothic"/>
                </w14:checkbox>
              </w:sdtPr>
              <w:sdtContent>
                <w:r w:rsidR="00B047BA" w:rsidRPr="00BA3D60">
                  <w:rPr>
                    <w:rFonts w:ascii="MS Gothic" w:eastAsia="MS Gothic" w:hAnsi="MS Gothic" w:hint="eastAsia"/>
                    <w:sz w:val="16"/>
                    <w:szCs w:val="16"/>
                  </w:rPr>
                  <w:t>☐</w:t>
                </w:r>
              </w:sdtContent>
            </w:sdt>
            <w:r w:rsidR="007D56A2" w:rsidRPr="00BA3D60">
              <w:rPr>
                <w:rFonts w:ascii="Source Sans Pro ExtraLight" w:hAnsi="Source Sans Pro ExtraLight"/>
                <w:sz w:val="16"/>
                <w:szCs w:val="16"/>
              </w:rPr>
              <w:t xml:space="preserve"> Dr.</w:t>
            </w:r>
          </w:p>
        </w:tc>
        <w:tc>
          <w:tcPr>
            <w:tcW w:w="3695" w:type="dxa"/>
            <w:gridSpan w:val="14"/>
            <w:tcBorders>
              <w:top w:val="nil"/>
              <w:left w:val="nil"/>
              <w:bottom w:val="nil"/>
            </w:tcBorders>
            <w:shd w:val="clear" w:color="auto" w:fill="FFFFFF" w:themeFill="background1"/>
          </w:tcPr>
          <w:p w14:paraId="042DA4E7" w14:textId="5AA5CE8F" w:rsidR="007D56A2" w:rsidRPr="00BA3D60"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2137440939"/>
                <w14:checkbox>
                  <w14:checked w14:val="0"/>
                  <w14:checkedState w14:val="2612" w14:font="MS Gothic"/>
                  <w14:uncheckedState w14:val="2610" w14:font="MS Gothic"/>
                </w14:checkbox>
              </w:sdtPr>
              <w:sdtContent>
                <w:r w:rsidR="00B047BA" w:rsidRPr="00BA3D60">
                  <w:rPr>
                    <w:rFonts w:ascii="MS Gothic" w:eastAsia="MS Gothic" w:hAnsi="MS Gothic" w:hint="eastAsia"/>
                    <w:sz w:val="16"/>
                    <w:szCs w:val="16"/>
                  </w:rPr>
                  <w:t>☐</w:t>
                </w:r>
              </w:sdtContent>
            </w:sdt>
            <w:r w:rsidR="007D56A2" w:rsidRPr="00BA3D60">
              <w:rPr>
                <w:rFonts w:ascii="Source Sans Pro ExtraLight" w:hAnsi="Source Sans Pro ExtraLight"/>
                <w:sz w:val="16"/>
                <w:szCs w:val="16"/>
              </w:rPr>
              <w:t xml:space="preserve"> PD</w:t>
            </w:r>
          </w:p>
        </w:tc>
      </w:tr>
      <w:tr w:rsidR="00615254" w:rsidRPr="001A482A" w14:paraId="2474C40D" w14:textId="77777777" w:rsidTr="00ED5DAE">
        <w:trPr>
          <w:gridAfter w:val="2"/>
          <w:wAfter w:w="46" w:type="dxa"/>
          <w:trHeight w:val="192"/>
        </w:trPr>
        <w:tc>
          <w:tcPr>
            <w:tcW w:w="4672" w:type="dxa"/>
            <w:tcBorders>
              <w:top w:val="nil"/>
              <w:bottom w:val="nil"/>
              <w:right w:val="nil"/>
            </w:tcBorders>
            <w:shd w:val="clear" w:color="auto" w:fill="F2F2F2" w:themeFill="background1" w:themeFillShade="F2"/>
          </w:tcPr>
          <w:p w14:paraId="39699B54" w14:textId="3F52B22D" w:rsidR="00C63FC0" w:rsidRPr="0060245E" w:rsidRDefault="0060245E" w:rsidP="0060245E">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3) </w:t>
            </w:r>
            <w:r w:rsidR="00C63FC0" w:rsidRPr="0060245E">
              <w:rPr>
                <w:rFonts w:ascii="Source Sans Pro ExtraLight" w:hAnsi="Source Sans Pro ExtraLight"/>
                <w:sz w:val="16"/>
                <w:szCs w:val="16"/>
              </w:rPr>
              <w:t xml:space="preserve">Familienname </w:t>
            </w:r>
            <w:r w:rsidR="00C63FC0" w:rsidRPr="0060245E">
              <w:rPr>
                <w:rFonts w:ascii="Source Sans Pro ExtraLight" w:hAnsi="Source Sans Pro ExtraLight"/>
                <w:i/>
                <w:iCs/>
                <w:sz w:val="13"/>
                <w:szCs w:val="13"/>
              </w:rPr>
              <w:t>(</w:t>
            </w:r>
            <w:r w:rsidR="00E75DCC" w:rsidRPr="0060245E">
              <w:rPr>
                <w:rFonts w:ascii="Source Sans Pro ExtraLight" w:hAnsi="Source Sans Pro ExtraLight"/>
                <w:i/>
                <w:iCs/>
                <w:sz w:val="13"/>
                <w:szCs w:val="13"/>
              </w:rPr>
              <w:t>Pass</w:t>
            </w:r>
            <w:r w:rsidR="006D327B" w:rsidRPr="0060245E">
              <w:rPr>
                <w:rFonts w:ascii="Source Sans Pro ExtraLight" w:hAnsi="Source Sans Pro ExtraLight"/>
                <w:i/>
                <w:iCs/>
                <w:sz w:val="13"/>
                <w:szCs w:val="13"/>
              </w:rPr>
              <w:t>n</w:t>
            </w:r>
            <w:r w:rsidR="00E75DCC" w:rsidRPr="0060245E">
              <w:rPr>
                <w:rFonts w:ascii="Source Sans Pro ExtraLight" w:hAnsi="Source Sans Pro ExtraLight"/>
                <w:i/>
                <w:iCs/>
                <w:sz w:val="13"/>
                <w:szCs w:val="13"/>
              </w:rPr>
              <w:t>ame</w:t>
            </w:r>
            <w:r w:rsidR="00C63FC0" w:rsidRPr="0060245E">
              <w:rPr>
                <w:rFonts w:ascii="Source Sans Pro ExtraLight" w:hAnsi="Source Sans Pro ExtraLight"/>
                <w:i/>
                <w:iCs/>
                <w:sz w:val="13"/>
                <w:szCs w:val="13"/>
              </w:rPr>
              <w:t>)</w:t>
            </w:r>
          </w:p>
        </w:tc>
        <w:tc>
          <w:tcPr>
            <w:tcW w:w="5376" w:type="dxa"/>
            <w:gridSpan w:val="16"/>
            <w:tcBorders>
              <w:top w:val="nil"/>
              <w:left w:val="nil"/>
              <w:bottom w:val="nil"/>
            </w:tcBorders>
            <w:shd w:val="clear" w:color="auto" w:fill="FFFFFF" w:themeFill="background1"/>
          </w:tcPr>
          <w:p w14:paraId="6AE75101" w14:textId="00562B2D" w:rsidR="00C63FC0" w:rsidRPr="001A482A" w:rsidRDefault="009C6989" w:rsidP="004D3DE8">
            <w:pPr>
              <w:spacing w:line="276" w:lineRule="auto"/>
              <w:ind w:right="-596"/>
              <w:rPr>
                <w:rFonts w:ascii="Source Sans Pro SemiBold" w:hAnsi="Source Sans Pro SemiBold"/>
                <w:sz w:val="15"/>
                <w:szCs w:val="15"/>
              </w:rPr>
            </w:pPr>
            <w:r w:rsidRPr="00BA3D60">
              <w:rPr>
                <w:rFonts w:ascii="Source Sans Pro SemiBold" w:hAnsi="Source Sans Pro SemiBold"/>
                <w:sz w:val="16"/>
                <w:szCs w:val="16"/>
              </w:rPr>
              <w:fldChar w:fldCharType="begin">
                <w:ffData>
                  <w:name w:val="Text161"/>
                  <w:enabled/>
                  <w:calcOnExit w:val="0"/>
                  <w:textInput/>
                </w:ffData>
              </w:fldChar>
            </w:r>
            <w:bookmarkStart w:id="0" w:name="Text161"/>
            <w:r w:rsidRPr="00BA3D60">
              <w:rPr>
                <w:rFonts w:ascii="Source Sans Pro SemiBold" w:hAnsi="Source Sans Pro SemiBold"/>
                <w:sz w:val="16"/>
                <w:szCs w:val="16"/>
              </w:rPr>
              <w:instrText xml:space="preserve"> FORMTEXT </w:instrText>
            </w:r>
            <w:r w:rsidRPr="00BA3D60">
              <w:rPr>
                <w:rFonts w:ascii="Source Sans Pro SemiBold" w:hAnsi="Source Sans Pro SemiBold"/>
                <w:sz w:val="16"/>
                <w:szCs w:val="16"/>
              </w:rPr>
            </w:r>
            <w:r w:rsidRPr="00BA3D60">
              <w:rPr>
                <w:rFonts w:ascii="Source Sans Pro SemiBold" w:hAnsi="Source Sans Pro SemiBold"/>
                <w:sz w:val="16"/>
                <w:szCs w:val="16"/>
              </w:rPr>
              <w:fldChar w:fldCharType="separate"/>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Pr="00BA3D60">
              <w:rPr>
                <w:rFonts w:ascii="Source Sans Pro SemiBold" w:hAnsi="Source Sans Pro SemiBold"/>
                <w:sz w:val="16"/>
                <w:szCs w:val="16"/>
              </w:rPr>
              <w:fldChar w:fldCharType="end"/>
            </w:r>
            <w:bookmarkEnd w:id="0"/>
          </w:p>
        </w:tc>
      </w:tr>
      <w:tr w:rsidR="00615254" w:rsidRPr="001A482A" w14:paraId="0FC06EED" w14:textId="77777777" w:rsidTr="00ED5DAE">
        <w:trPr>
          <w:gridAfter w:val="2"/>
          <w:wAfter w:w="46" w:type="dxa"/>
          <w:trHeight w:val="247"/>
        </w:trPr>
        <w:tc>
          <w:tcPr>
            <w:tcW w:w="4672" w:type="dxa"/>
            <w:tcBorders>
              <w:top w:val="nil"/>
              <w:bottom w:val="nil"/>
              <w:right w:val="nil"/>
            </w:tcBorders>
            <w:shd w:val="clear" w:color="auto" w:fill="F2F2F2" w:themeFill="background1" w:themeFillShade="F2"/>
          </w:tcPr>
          <w:p w14:paraId="328621ED" w14:textId="08B99C07" w:rsidR="00C63FC0" w:rsidRPr="0060245E" w:rsidRDefault="0060245E" w:rsidP="0060245E">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4) </w:t>
            </w:r>
            <w:r w:rsidR="00C63FC0" w:rsidRPr="0060245E">
              <w:rPr>
                <w:rFonts w:ascii="Source Sans Pro ExtraLight" w:hAnsi="Source Sans Pro ExtraLight"/>
                <w:sz w:val="16"/>
                <w:szCs w:val="16"/>
              </w:rPr>
              <w:t xml:space="preserve">Vorname </w:t>
            </w:r>
            <w:r w:rsidR="00C63FC0" w:rsidRPr="0060245E">
              <w:rPr>
                <w:rFonts w:ascii="Source Sans Pro ExtraLight" w:hAnsi="Source Sans Pro ExtraLight"/>
                <w:i/>
                <w:iCs/>
                <w:sz w:val="13"/>
                <w:szCs w:val="13"/>
              </w:rPr>
              <w:t>(</w:t>
            </w:r>
            <w:r w:rsidR="00E75DCC" w:rsidRPr="0060245E">
              <w:rPr>
                <w:rFonts w:ascii="Source Sans Pro ExtraLight" w:hAnsi="Source Sans Pro ExtraLight"/>
                <w:i/>
                <w:iCs/>
                <w:sz w:val="13"/>
                <w:szCs w:val="13"/>
              </w:rPr>
              <w:t>Pass</w:t>
            </w:r>
            <w:r w:rsidR="006D327B" w:rsidRPr="0060245E">
              <w:rPr>
                <w:rFonts w:ascii="Source Sans Pro ExtraLight" w:hAnsi="Source Sans Pro ExtraLight"/>
                <w:i/>
                <w:iCs/>
                <w:sz w:val="13"/>
                <w:szCs w:val="13"/>
              </w:rPr>
              <w:t>n</w:t>
            </w:r>
            <w:r w:rsidR="00E75DCC" w:rsidRPr="0060245E">
              <w:rPr>
                <w:rFonts w:ascii="Source Sans Pro ExtraLight" w:hAnsi="Source Sans Pro ExtraLight"/>
                <w:i/>
                <w:iCs/>
                <w:sz w:val="13"/>
                <w:szCs w:val="13"/>
              </w:rPr>
              <w:t>ame</w:t>
            </w:r>
            <w:r w:rsidR="00C63FC0" w:rsidRPr="0060245E">
              <w:rPr>
                <w:rFonts w:ascii="Source Sans Pro ExtraLight" w:hAnsi="Source Sans Pro ExtraLight"/>
                <w:i/>
                <w:iCs/>
                <w:sz w:val="13"/>
                <w:szCs w:val="13"/>
              </w:rPr>
              <w:t>)</w:t>
            </w:r>
          </w:p>
        </w:tc>
        <w:tc>
          <w:tcPr>
            <w:tcW w:w="5376" w:type="dxa"/>
            <w:gridSpan w:val="16"/>
            <w:tcBorders>
              <w:top w:val="nil"/>
              <w:left w:val="nil"/>
              <w:bottom w:val="nil"/>
            </w:tcBorders>
            <w:shd w:val="clear" w:color="auto" w:fill="FFFFFF" w:themeFill="background1"/>
          </w:tcPr>
          <w:p w14:paraId="7B4E8E92" w14:textId="20080F3F" w:rsidR="00C63FC0" w:rsidRPr="001A482A" w:rsidRDefault="009C6989" w:rsidP="004D3DE8">
            <w:pPr>
              <w:spacing w:line="276" w:lineRule="auto"/>
              <w:ind w:right="-596"/>
              <w:rPr>
                <w:rFonts w:ascii="Source Sans Pro SemiBold" w:hAnsi="Source Sans Pro SemiBold"/>
                <w:sz w:val="15"/>
                <w:szCs w:val="15"/>
              </w:rPr>
            </w:pPr>
            <w:r w:rsidRPr="00BA3D60">
              <w:rPr>
                <w:rFonts w:ascii="Source Sans Pro SemiBold" w:hAnsi="Source Sans Pro SemiBold"/>
                <w:sz w:val="16"/>
                <w:szCs w:val="16"/>
              </w:rPr>
              <w:fldChar w:fldCharType="begin">
                <w:ffData>
                  <w:name w:val="Text162"/>
                  <w:enabled/>
                  <w:calcOnExit w:val="0"/>
                  <w:textInput/>
                </w:ffData>
              </w:fldChar>
            </w:r>
            <w:bookmarkStart w:id="1" w:name="Text162"/>
            <w:r w:rsidRPr="00BA3D60">
              <w:rPr>
                <w:rFonts w:ascii="Source Sans Pro SemiBold" w:hAnsi="Source Sans Pro SemiBold"/>
                <w:sz w:val="16"/>
                <w:szCs w:val="16"/>
              </w:rPr>
              <w:instrText xml:space="preserve"> FORMTEXT </w:instrText>
            </w:r>
            <w:r w:rsidRPr="00BA3D60">
              <w:rPr>
                <w:rFonts w:ascii="Source Sans Pro SemiBold" w:hAnsi="Source Sans Pro SemiBold"/>
                <w:sz w:val="16"/>
                <w:szCs w:val="16"/>
              </w:rPr>
            </w:r>
            <w:r w:rsidRPr="00BA3D60">
              <w:rPr>
                <w:rFonts w:ascii="Source Sans Pro SemiBold" w:hAnsi="Source Sans Pro SemiBold"/>
                <w:sz w:val="16"/>
                <w:szCs w:val="16"/>
              </w:rPr>
              <w:fldChar w:fldCharType="separate"/>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Pr="00BA3D60">
              <w:rPr>
                <w:rFonts w:ascii="Source Sans Pro SemiBold" w:hAnsi="Source Sans Pro SemiBold"/>
                <w:sz w:val="16"/>
                <w:szCs w:val="16"/>
              </w:rPr>
              <w:fldChar w:fldCharType="end"/>
            </w:r>
            <w:bookmarkEnd w:id="1"/>
          </w:p>
        </w:tc>
      </w:tr>
      <w:tr w:rsidR="00615254" w:rsidRPr="001A482A" w14:paraId="4F0FB82A" w14:textId="77777777" w:rsidTr="00ED5DAE">
        <w:trPr>
          <w:gridAfter w:val="2"/>
          <w:wAfter w:w="46" w:type="dxa"/>
          <w:trHeight w:val="64"/>
        </w:trPr>
        <w:tc>
          <w:tcPr>
            <w:tcW w:w="4672" w:type="dxa"/>
            <w:tcBorders>
              <w:top w:val="nil"/>
              <w:bottom w:val="nil"/>
              <w:right w:val="nil"/>
            </w:tcBorders>
            <w:shd w:val="clear" w:color="auto" w:fill="F2F2F2" w:themeFill="background1" w:themeFillShade="F2"/>
          </w:tcPr>
          <w:p w14:paraId="1A60E1CD" w14:textId="42F2FA89" w:rsidR="00C63FC0" w:rsidRPr="0060245E" w:rsidRDefault="0060245E" w:rsidP="0060245E">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5) </w:t>
            </w:r>
            <w:r w:rsidR="00C63FC0" w:rsidRPr="0060245E">
              <w:rPr>
                <w:rFonts w:ascii="Source Sans Pro ExtraLight" w:hAnsi="Source Sans Pro ExtraLight"/>
                <w:sz w:val="16"/>
                <w:szCs w:val="16"/>
              </w:rPr>
              <w:t>Geburtsdatum</w:t>
            </w:r>
            <w:r w:rsidR="001519D1" w:rsidRPr="0060245E">
              <w:rPr>
                <w:rFonts w:ascii="Source Sans Pro ExtraLight" w:hAnsi="Source Sans Pro ExtraLight"/>
                <w:sz w:val="16"/>
                <w:szCs w:val="16"/>
              </w:rPr>
              <w:t xml:space="preserve"> </w:t>
            </w:r>
            <w:r w:rsidR="006207E6" w:rsidRPr="0060245E">
              <w:rPr>
                <w:rFonts w:ascii="Source Sans Pro ExtraLight" w:hAnsi="Source Sans Pro ExtraLight"/>
                <w:i/>
                <w:iCs/>
                <w:sz w:val="13"/>
                <w:szCs w:val="13"/>
              </w:rPr>
              <w:t>(TT.MM.JJJJ)</w:t>
            </w:r>
          </w:p>
        </w:tc>
        <w:tc>
          <w:tcPr>
            <w:tcW w:w="5376" w:type="dxa"/>
            <w:gridSpan w:val="16"/>
            <w:tcBorders>
              <w:top w:val="nil"/>
              <w:left w:val="nil"/>
              <w:bottom w:val="nil"/>
            </w:tcBorders>
            <w:shd w:val="clear" w:color="auto" w:fill="FFFFFF" w:themeFill="background1"/>
          </w:tcPr>
          <w:p w14:paraId="0A9E9A92" w14:textId="273913A9" w:rsidR="00C63FC0" w:rsidRPr="001A482A" w:rsidRDefault="001519D1" w:rsidP="004D3DE8">
            <w:pPr>
              <w:spacing w:line="276" w:lineRule="auto"/>
              <w:ind w:right="-596"/>
              <w:rPr>
                <w:rFonts w:ascii="Source Sans Pro SemiBold" w:hAnsi="Source Sans Pro SemiBold"/>
                <w:sz w:val="15"/>
                <w:szCs w:val="15"/>
              </w:rPr>
            </w:pPr>
            <w:r w:rsidRPr="00BA3D60">
              <w:rPr>
                <w:rFonts w:ascii="Source Sans Pro SemiBold" w:hAnsi="Source Sans Pro SemiBold"/>
                <w:sz w:val="16"/>
                <w:szCs w:val="16"/>
              </w:rPr>
              <w:fldChar w:fldCharType="begin">
                <w:ffData>
                  <w:name w:val="Text205"/>
                  <w:enabled/>
                  <w:calcOnExit w:val="0"/>
                  <w:textInput/>
                </w:ffData>
              </w:fldChar>
            </w:r>
            <w:bookmarkStart w:id="2" w:name="Text205"/>
            <w:r w:rsidRPr="00BA3D60">
              <w:rPr>
                <w:rFonts w:ascii="Source Sans Pro SemiBold" w:hAnsi="Source Sans Pro SemiBold"/>
                <w:sz w:val="16"/>
                <w:szCs w:val="16"/>
              </w:rPr>
              <w:instrText xml:space="preserve"> FORMTEXT </w:instrText>
            </w:r>
            <w:r w:rsidRPr="00BA3D60">
              <w:rPr>
                <w:rFonts w:ascii="Source Sans Pro SemiBold" w:hAnsi="Source Sans Pro SemiBold"/>
                <w:sz w:val="16"/>
                <w:szCs w:val="16"/>
              </w:rPr>
            </w:r>
            <w:r w:rsidRPr="00BA3D60">
              <w:rPr>
                <w:rFonts w:ascii="Source Sans Pro SemiBold" w:hAnsi="Source Sans Pro SemiBold"/>
                <w:sz w:val="16"/>
                <w:szCs w:val="16"/>
              </w:rPr>
              <w:fldChar w:fldCharType="separate"/>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Pr="00BA3D60">
              <w:rPr>
                <w:rFonts w:ascii="Source Sans Pro SemiBold" w:hAnsi="Source Sans Pro SemiBold"/>
                <w:sz w:val="16"/>
                <w:szCs w:val="16"/>
              </w:rPr>
              <w:fldChar w:fldCharType="end"/>
            </w:r>
            <w:bookmarkEnd w:id="2"/>
            <w:r w:rsidR="006963D9" w:rsidRPr="001A482A">
              <w:rPr>
                <w:rFonts w:ascii="Source Sans Pro SemiBold" w:hAnsi="Source Sans Pro SemiBold"/>
                <w:sz w:val="15"/>
                <w:szCs w:val="15"/>
              </w:rPr>
              <w:t xml:space="preserve"> </w:t>
            </w:r>
          </w:p>
        </w:tc>
      </w:tr>
      <w:tr w:rsidR="00615254" w:rsidRPr="001A482A" w14:paraId="093CACE5" w14:textId="77777777" w:rsidTr="008E0EB4">
        <w:trPr>
          <w:gridAfter w:val="2"/>
          <w:wAfter w:w="46" w:type="dxa"/>
          <w:trHeight w:val="192"/>
        </w:trPr>
        <w:tc>
          <w:tcPr>
            <w:tcW w:w="4672" w:type="dxa"/>
            <w:tcBorders>
              <w:top w:val="nil"/>
              <w:bottom w:val="nil"/>
              <w:right w:val="nil"/>
            </w:tcBorders>
            <w:shd w:val="clear" w:color="auto" w:fill="F2F2F2" w:themeFill="background1" w:themeFillShade="F2"/>
          </w:tcPr>
          <w:p w14:paraId="44949C0B" w14:textId="78D76542" w:rsidR="00C63FC0" w:rsidRPr="0060245E" w:rsidRDefault="0060245E" w:rsidP="0060245E">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6) </w:t>
            </w:r>
            <w:r w:rsidR="006D327B" w:rsidRPr="0060245E">
              <w:rPr>
                <w:rFonts w:ascii="Source Sans Pro ExtraLight" w:hAnsi="Source Sans Pro ExtraLight"/>
                <w:sz w:val="16"/>
                <w:szCs w:val="16"/>
              </w:rPr>
              <w:t xml:space="preserve">Geburtsort, Land </w:t>
            </w:r>
          </w:p>
        </w:tc>
        <w:tc>
          <w:tcPr>
            <w:tcW w:w="5376" w:type="dxa"/>
            <w:gridSpan w:val="16"/>
            <w:tcBorders>
              <w:top w:val="nil"/>
              <w:left w:val="nil"/>
              <w:bottom w:val="nil"/>
            </w:tcBorders>
            <w:shd w:val="clear" w:color="auto" w:fill="FFFFFF" w:themeFill="background1"/>
          </w:tcPr>
          <w:p w14:paraId="143325C5" w14:textId="38473BA0" w:rsidR="00C63FC0" w:rsidRPr="001A482A" w:rsidRDefault="009C6989" w:rsidP="004D3DE8">
            <w:pPr>
              <w:spacing w:line="276" w:lineRule="auto"/>
              <w:ind w:right="-596"/>
              <w:rPr>
                <w:rFonts w:ascii="Source Sans Pro ExtraLight" w:hAnsi="Source Sans Pro ExtraLight"/>
                <w:sz w:val="15"/>
                <w:szCs w:val="15"/>
              </w:rPr>
            </w:pPr>
            <w:r w:rsidRPr="00BA3D60">
              <w:rPr>
                <w:rFonts w:ascii="Source Sans Pro ExtraLight" w:hAnsi="Source Sans Pro ExtraLight"/>
                <w:sz w:val="16"/>
                <w:szCs w:val="16"/>
              </w:rPr>
              <w:fldChar w:fldCharType="begin">
                <w:ffData>
                  <w:name w:val="Text163"/>
                  <w:enabled/>
                  <w:calcOnExit w:val="0"/>
                  <w:textInput/>
                </w:ffData>
              </w:fldChar>
            </w:r>
            <w:bookmarkStart w:id="3" w:name="Text163"/>
            <w:r w:rsidRPr="00BA3D60">
              <w:rPr>
                <w:rFonts w:ascii="Source Sans Pro ExtraLight" w:hAnsi="Source Sans Pro ExtraLight"/>
                <w:sz w:val="16"/>
                <w:szCs w:val="16"/>
              </w:rPr>
              <w:instrText xml:space="preserve"> FORMTEXT </w:instrText>
            </w:r>
            <w:r w:rsidRPr="00BA3D60">
              <w:rPr>
                <w:rFonts w:ascii="Source Sans Pro ExtraLight" w:hAnsi="Source Sans Pro ExtraLight"/>
                <w:sz w:val="16"/>
                <w:szCs w:val="16"/>
              </w:rPr>
            </w:r>
            <w:r w:rsidRPr="00BA3D60">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BA3D60">
              <w:rPr>
                <w:rFonts w:ascii="Source Sans Pro ExtraLight" w:hAnsi="Source Sans Pro ExtraLight"/>
                <w:sz w:val="16"/>
                <w:szCs w:val="16"/>
              </w:rPr>
              <w:fldChar w:fldCharType="end"/>
            </w:r>
            <w:bookmarkEnd w:id="3"/>
          </w:p>
        </w:tc>
      </w:tr>
      <w:tr w:rsidR="00E60A5A" w:rsidRPr="001A482A" w14:paraId="6DDE2330" w14:textId="77777777" w:rsidTr="00ED5DAE">
        <w:trPr>
          <w:gridAfter w:val="2"/>
          <w:wAfter w:w="46" w:type="dxa"/>
          <w:trHeight w:val="138"/>
        </w:trPr>
        <w:tc>
          <w:tcPr>
            <w:tcW w:w="4672" w:type="dxa"/>
            <w:tcBorders>
              <w:top w:val="nil"/>
              <w:bottom w:val="nil"/>
              <w:right w:val="nil"/>
            </w:tcBorders>
            <w:shd w:val="clear" w:color="auto" w:fill="F2F2F2" w:themeFill="background1" w:themeFillShade="F2"/>
          </w:tcPr>
          <w:p w14:paraId="147ECA1F" w14:textId="264EEE03" w:rsidR="004D3DE8" w:rsidRPr="0060245E" w:rsidRDefault="0060245E" w:rsidP="0060245E">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7) </w:t>
            </w:r>
            <w:r w:rsidR="00E60A5A" w:rsidRPr="0060245E">
              <w:rPr>
                <w:rFonts w:ascii="Source Sans Pro ExtraLight" w:hAnsi="Source Sans Pro ExtraLight"/>
                <w:sz w:val="16"/>
                <w:szCs w:val="16"/>
              </w:rPr>
              <w:t>Nationalität / Weitere Nationalitäten</w:t>
            </w:r>
            <w:r>
              <w:rPr>
                <w:rFonts w:ascii="Source Sans Pro ExtraLight" w:hAnsi="Source Sans Pro ExtraLight"/>
                <w:sz w:val="16"/>
                <w:szCs w:val="16"/>
              </w:rPr>
              <w:t xml:space="preserve"> </w:t>
            </w:r>
            <w:r w:rsidRPr="0060245E">
              <w:rPr>
                <w:rFonts w:ascii="Source Sans Pro ExtraLight" w:hAnsi="Source Sans Pro ExtraLight"/>
                <w:sz w:val="13"/>
                <w:szCs w:val="13"/>
              </w:rPr>
              <w:t>(Passkopie</w:t>
            </w:r>
            <w:r>
              <w:rPr>
                <w:rFonts w:ascii="Source Sans Pro ExtraLight" w:hAnsi="Source Sans Pro ExtraLight"/>
                <w:sz w:val="13"/>
                <w:szCs w:val="13"/>
              </w:rPr>
              <w:t>n</w:t>
            </w:r>
            <w:r w:rsidRPr="0060245E">
              <w:rPr>
                <w:rFonts w:ascii="Source Sans Pro ExtraLight" w:hAnsi="Source Sans Pro ExtraLight"/>
                <w:sz w:val="13"/>
                <w:szCs w:val="13"/>
              </w:rPr>
              <w:t xml:space="preserve"> beilegen)</w:t>
            </w:r>
          </w:p>
        </w:tc>
        <w:tc>
          <w:tcPr>
            <w:tcW w:w="5376" w:type="dxa"/>
            <w:gridSpan w:val="16"/>
            <w:tcBorders>
              <w:top w:val="nil"/>
              <w:left w:val="nil"/>
              <w:bottom w:val="nil"/>
            </w:tcBorders>
            <w:shd w:val="clear" w:color="auto" w:fill="FFFFFF" w:themeFill="background1"/>
          </w:tcPr>
          <w:p w14:paraId="5F1CC5D3" w14:textId="56CB7547" w:rsidR="00E60A5A" w:rsidRPr="001A482A" w:rsidRDefault="009C6989" w:rsidP="004D3DE8">
            <w:pPr>
              <w:spacing w:line="276" w:lineRule="auto"/>
              <w:ind w:right="-596"/>
              <w:rPr>
                <w:rFonts w:ascii="Source Sans Pro ExtraLight" w:hAnsi="Source Sans Pro ExtraLight"/>
                <w:sz w:val="15"/>
                <w:szCs w:val="15"/>
              </w:rPr>
            </w:pPr>
            <w:r w:rsidRPr="00BA3D60">
              <w:rPr>
                <w:rFonts w:ascii="Source Sans Pro ExtraLight" w:hAnsi="Source Sans Pro ExtraLight"/>
                <w:sz w:val="16"/>
                <w:szCs w:val="16"/>
              </w:rPr>
              <w:fldChar w:fldCharType="begin">
                <w:ffData>
                  <w:name w:val="Text164"/>
                  <w:enabled/>
                  <w:calcOnExit w:val="0"/>
                  <w:textInput/>
                </w:ffData>
              </w:fldChar>
            </w:r>
            <w:bookmarkStart w:id="4" w:name="Text164"/>
            <w:r w:rsidRPr="00BA3D60">
              <w:rPr>
                <w:rFonts w:ascii="Source Sans Pro ExtraLight" w:hAnsi="Source Sans Pro ExtraLight"/>
                <w:sz w:val="16"/>
                <w:szCs w:val="16"/>
              </w:rPr>
              <w:instrText xml:space="preserve"> FORMTEXT </w:instrText>
            </w:r>
            <w:r w:rsidRPr="00BA3D60">
              <w:rPr>
                <w:rFonts w:ascii="Source Sans Pro ExtraLight" w:hAnsi="Source Sans Pro ExtraLight"/>
                <w:sz w:val="16"/>
                <w:szCs w:val="16"/>
              </w:rPr>
            </w:r>
            <w:r w:rsidRPr="00BA3D60">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BA3D60">
              <w:rPr>
                <w:rFonts w:ascii="Source Sans Pro ExtraLight" w:hAnsi="Source Sans Pro ExtraLight"/>
                <w:sz w:val="16"/>
                <w:szCs w:val="16"/>
              </w:rPr>
              <w:fldChar w:fldCharType="end"/>
            </w:r>
            <w:bookmarkEnd w:id="4"/>
          </w:p>
        </w:tc>
      </w:tr>
      <w:tr w:rsidR="00ED5DAE" w:rsidRPr="001A482A" w14:paraId="78685EF2" w14:textId="77777777" w:rsidTr="0060245E">
        <w:trPr>
          <w:gridAfter w:val="2"/>
          <w:wAfter w:w="46" w:type="dxa"/>
          <w:trHeight w:val="63"/>
        </w:trPr>
        <w:tc>
          <w:tcPr>
            <w:tcW w:w="4672" w:type="dxa"/>
            <w:tcBorders>
              <w:top w:val="nil"/>
              <w:bottom w:val="nil"/>
              <w:right w:val="nil"/>
            </w:tcBorders>
            <w:shd w:val="clear" w:color="auto" w:fill="F2F2F2" w:themeFill="background1" w:themeFillShade="F2"/>
          </w:tcPr>
          <w:p w14:paraId="79E1715E" w14:textId="1D60FD4C" w:rsidR="00C63FC0" w:rsidRPr="0060245E" w:rsidRDefault="0060245E" w:rsidP="0060245E">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8) </w:t>
            </w:r>
            <w:r w:rsidR="00C63FC0" w:rsidRPr="0060245E">
              <w:rPr>
                <w:rFonts w:ascii="Source Sans Pro ExtraLight" w:hAnsi="Source Sans Pro ExtraLight"/>
                <w:sz w:val="16"/>
                <w:szCs w:val="16"/>
              </w:rPr>
              <w:t>Zivilstand</w:t>
            </w:r>
          </w:p>
        </w:tc>
        <w:tc>
          <w:tcPr>
            <w:tcW w:w="1707" w:type="dxa"/>
            <w:gridSpan w:val="3"/>
            <w:tcBorders>
              <w:top w:val="nil"/>
              <w:left w:val="nil"/>
              <w:bottom w:val="nil"/>
              <w:right w:val="nil"/>
            </w:tcBorders>
            <w:shd w:val="clear" w:color="auto" w:fill="FFFFFF" w:themeFill="background1"/>
          </w:tcPr>
          <w:p w14:paraId="4872F001" w14:textId="157E8270" w:rsidR="00C63FC0" w:rsidRPr="00BA3D60" w:rsidRDefault="00000000" w:rsidP="004D3DE8">
            <w:pPr>
              <w:spacing w:line="276" w:lineRule="auto"/>
              <w:ind w:left="889" w:right="-596" w:hanging="889"/>
              <w:rPr>
                <w:rFonts w:ascii="Source Sans Pro ExtraLight" w:hAnsi="Source Sans Pro ExtraLight"/>
                <w:sz w:val="16"/>
                <w:szCs w:val="16"/>
              </w:rPr>
            </w:pPr>
            <w:sdt>
              <w:sdtPr>
                <w:rPr>
                  <w:rFonts w:ascii="Source Sans Pro ExtraLight" w:hAnsi="Source Sans Pro ExtraLight"/>
                  <w:sz w:val="16"/>
                  <w:szCs w:val="16"/>
                </w:rPr>
                <w:id w:val="885075442"/>
                <w14:checkbox>
                  <w14:checked w14:val="0"/>
                  <w14:checkedState w14:val="2612" w14:font="MS Gothic"/>
                  <w14:uncheckedState w14:val="2610" w14:font="MS Gothic"/>
                </w14:checkbox>
              </w:sdtPr>
              <w:sdtContent>
                <w:r w:rsidR="00BA3D60">
                  <w:rPr>
                    <w:rFonts w:ascii="MS Gothic" w:eastAsia="MS Gothic" w:hAnsi="MS Gothic" w:hint="eastAsia"/>
                    <w:sz w:val="16"/>
                    <w:szCs w:val="16"/>
                  </w:rPr>
                  <w:t>☐</w:t>
                </w:r>
              </w:sdtContent>
            </w:sdt>
            <w:r w:rsidR="00C63FC0" w:rsidRPr="00BA3D60">
              <w:rPr>
                <w:rFonts w:ascii="Source Sans Pro ExtraLight" w:hAnsi="Source Sans Pro ExtraLight"/>
                <w:sz w:val="16"/>
                <w:szCs w:val="16"/>
              </w:rPr>
              <w:t xml:space="preserve"> ledig</w:t>
            </w:r>
          </w:p>
        </w:tc>
        <w:tc>
          <w:tcPr>
            <w:tcW w:w="1554" w:type="dxa"/>
            <w:gridSpan w:val="8"/>
            <w:tcBorders>
              <w:top w:val="nil"/>
              <w:left w:val="nil"/>
              <w:bottom w:val="nil"/>
              <w:right w:val="nil"/>
            </w:tcBorders>
            <w:shd w:val="clear" w:color="auto" w:fill="FFFFFF" w:themeFill="background1"/>
          </w:tcPr>
          <w:p w14:paraId="3AA6718F" w14:textId="25DBE9E0" w:rsidR="00C63FC0" w:rsidRPr="00BA3D60" w:rsidRDefault="00000000" w:rsidP="004D3DE8">
            <w:pPr>
              <w:spacing w:line="276" w:lineRule="auto"/>
              <w:ind w:left="889" w:right="-596" w:hanging="889"/>
              <w:rPr>
                <w:rFonts w:ascii="Source Sans Pro ExtraLight" w:hAnsi="Source Sans Pro ExtraLight"/>
                <w:sz w:val="16"/>
                <w:szCs w:val="16"/>
              </w:rPr>
            </w:pPr>
            <w:sdt>
              <w:sdtPr>
                <w:rPr>
                  <w:rFonts w:ascii="Source Sans Pro ExtraLight" w:hAnsi="Source Sans Pro ExtraLight"/>
                  <w:sz w:val="16"/>
                  <w:szCs w:val="16"/>
                </w:rPr>
                <w:id w:val="-983239019"/>
                <w14:checkbox>
                  <w14:checked w14:val="0"/>
                  <w14:checkedState w14:val="2612" w14:font="MS Gothic"/>
                  <w14:uncheckedState w14:val="2610" w14:font="MS Gothic"/>
                </w14:checkbox>
              </w:sdtPr>
              <w:sdtContent>
                <w:r w:rsidR="00262856" w:rsidRPr="00BA3D60">
                  <w:rPr>
                    <w:rFonts w:ascii="MS Gothic" w:eastAsia="MS Gothic" w:hAnsi="MS Gothic" w:hint="eastAsia"/>
                    <w:sz w:val="16"/>
                    <w:szCs w:val="16"/>
                  </w:rPr>
                  <w:t>☐</w:t>
                </w:r>
              </w:sdtContent>
            </w:sdt>
            <w:r w:rsidR="00C63FC0" w:rsidRPr="00BA3D60">
              <w:rPr>
                <w:rFonts w:ascii="Source Sans Pro ExtraLight" w:hAnsi="Source Sans Pro ExtraLight"/>
                <w:sz w:val="16"/>
                <w:szCs w:val="16"/>
              </w:rPr>
              <w:t xml:space="preserve"> verheiratet</w:t>
            </w:r>
          </w:p>
        </w:tc>
        <w:tc>
          <w:tcPr>
            <w:tcW w:w="2115" w:type="dxa"/>
            <w:gridSpan w:val="5"/>
            <w:tcBorders>
              <w:top w:val="nil"/>
              <w:left w:val="nil"/>
              <w:bottom w:val="nil"/>
            </w:tcBorders>
            <w:shd w:val="clear" w:color="auto" w:fill="FFFFFF" w:themeFill="background1"/>
          </w:tcPr>
          <w:p w14:paraId="2F8ABC59" w14:textId="479A6CA6" w:rsidR="00C63FC0" w:rsidRPr="00BA3D60" w:rsidRDefault="00000000" w:rsidP="004D3DE8">
            <w:pPr>
              <w:spacing w:line="276" w:lineRule="auto"/>
              <w:ind w:left="889" w:right="-596" w:hanging="889"/>
              <w:rPr>
                <w:rFonts w:ascii="Source Sans Pro ExtraLight" w:hAnsi="Source Sans Pro ExtraLight"/>
                <w:sz w:val="16"/>
                <w:szCs w:val="16"/>
              </w:rPr>
            </w:pPr>
            <w:sdt>
              <w:sdtPr>
                <w:rPr>
                  <w:rFonts w:ascii="Source Sans Pro ExtraLight" w:hAnsi="Source Sans Pro ExtraLight"/>
                  <w:sz w:val="16"/>
                  <w:szCs w:val="16"/>
                </w:rPr>
                <w:id w:val="-1222132333"/>
                <w14:checkbox>
                  <w14:checked w14:val="0"/>
                  <w14:checkedState w14:val="2612" w14:font="MS Gothic"/>
                  <w14:uncheckedState w14:val="2610" w14:font="MS Gothic"/>
                </w14:checkbox>
              </w:sdtPr>
              <w:sdtContent>
                <w:r w:rsidR="00262856" w:rsidRPr="00BA3D60">
                  <w:rPr>
                    <w:rFonts w:ascii="MS Gothic" w:eastAsia="MS Gothic" w:hAnsi="MS Gothic" w:hint="eastAsia"/>
                    <w:sz w:val="16"/>
                    <w:szCs w:val="16"/>
                  </w:rPr>
                  <w:t>☐</w:t>
                </w:r>
              </w:sdtContent>
            </w:sdt>
            <w:r w:rsidR="00262856" w:rsidRPr="00BA3D60">
              <w:rPr>
                <w:rFonts w:ascii="Source Sans Pro ExtraLight" w:hAnsi="Source Sans Pro ExtraLight"/>
                <w:sz w:val="16"/>
                <w:szCs w:val="16"/>
              </w:rPr>
              <w:t xml:space="preserve"> </w:t>
            </w:r>
            <w:r w:rsidR="00C63FC0" w:rsidRPr="00BA3D60">
              <w:rPr>
                <w:rFonts w:ascii="Source Sans Pro ExtraLight" w:hAnsi="Source Sans Pro ExtraLight"/>
                <w:sz w:val="16"/>
                <w:szCs w:val="16"/>
              </w:rPr>
              <w:t>verwitwet</w:t>
            </w:r>
          </w:p>
        </w:tc>
      </w:tr>
      <w:tr w:rsidR="00ED5DAE" w:rsidRPr="001A482A" w14:paraId="1ABD9146" w14:textId="77777777" w:rsidTr="00ED5DAE">
        <w:trPr>
          <w:gridAfter w:val="2"/>
          <w:wAfter w:w="46" w:type="dxa"/>
          <w:trHeight w:val="272"/>
        </w:trPr>
        <w:tc>
          <w:tcPr>
            <w:tcW w:w="4672" w:type="dxa"/>
            <w:tcBorders>
              <w:top w:val="nil"/>
              <w:bottom w:val="nil"/>
              <w:right w:val="nil"/>
            </w:tcBorders>
            <w:shd w:val="clear" w:color="auto" w:fill="F2F2F2" w:themeFill="background1" w:themeFillShade="F2"/>
          </w:tcPr>
          <w:p w14:paraId="5F5E66C8" w14:textId="77777777" w:rsidR="00C63FC0" w:rsidRPr="001A482A" w:rsidRDefault="00C63FC0" w:rsidP="004D3DE8">
            <w:pPr>
              <w:spacing w:line="276" w:lineRule="auto"/>
              <w:ind w:right="-596"/>
              <w:rPr>
                <w:rFonts w:ascii="Source Sans Pro ExtraLight" w:hAnsi="Source Sans Pro ExtraLight"/>
                <w:sz w:val="15"/>
                <w:szCs w:val="15"/>
              </w:rPr>
            </w:pPr>
          </w:p>
        </w:tc>
        <w:tc>
          <w:tcPr>
            <w:tcW w:w="1707" w:type="dxa"/>
            <w:gridSpan w:val="3"/>
            <w:tcBorders>
              <w:top w:val="nil"/>
              <w:left w:val="nil"/>
              <w:bottom w:val="nil"/>
              <w:right w:val="nil"/>
            </w:tcBorders>
            <w:shd w:val="clear" w:color="auto" w:fill="FFFFFF" w:themeFill="background1"/>
          </w:tcPr>
          <w:p w14:paraId="5CDF9D64" w14:textId="58F0173E" w:rsidR="00C63FC0" w:rsidRPr="00BA3D60" w:rsidRDefault="00000000" w:rsidP="004D3DE8">
            <w:pPr>
              <w:spacing w:line="276" w:lineRule="auto"/>
              <w:ind w:left="889" w:right="-596" w:hanging="889"/>
              <w:rPr>
                <w:rFonts w:ascii="Source Sans Pro ExtraLight" w:hAnsi="Source Sans Pro ExtraLight"/>
                <w:sz w:val="16"/>
                <w:szCs w:val="16"/>
              </w:rPr>
            </w:pPr>
            <w:sdt>
              <w:sdtPr>
                <w:rPr>
                  <w:rFonts w:ascii="Source Sans Pro ExtraLight" w:hAnsi="Source Sans Pro ExtraLight"/>
                  <w:sz w:val="16"/>
                  <w:szCs w:val="16"/>
                </w:rPr>
                <w:id w:val="-698238312"/>
                <w14:checkbox>
                  <w14:checked w14:val="0"/>
                  <w14:checkedState w14:val="2612" w14:font="MS Gothic"/>
                  <w14:uncheckedState w14:val="2610" w14:font="MS Gothic"/>
                </w14:checkbox>
              </w:sdtPr>
              <w:sdtContent>
                <w:r w:rsidR="00C63FC0" w:rsidRPr="00BA3D60">
                  <w:rPr>
                    <w:rFonts w:ascii="MS Gothic" w:eastAsia="MS Gothic" w:hAnsi="MS Gothic" w:hint="eastAsia"/>
                    <w:sz w:val="16"/>
                    <w:szCs w:val="16"/>
                  </w:rPr>
                  <w:t>☐</w:t>
                </w:r>
              </w:sdtContent>
            </w:sdt>
            <w:r w:rsidR="00C63FC0" w:rsidRPr="00BA3D60">
              <w:rPr>
                <w:rFonts w:ascii="Source Sans Pro ExtraLight" w:hAnsi="Source Sans Pro ExtraLight"/>
                <w:sz w:val="16"/>
                <w:szCs w:val="16"/>
              </w:rPr>
              <w:t xml:space="preserve"> getrennt</w:t>
            </w:r>
          </w:p>
        </w:tc>
        <w:tc>
          <w:tcPr>
            <w:tcW w:w="1554" w:type="dxa"/>
            <w:gridSpan w:val="8"/>
            <w:tcBorders>
              <w:top w:val="nil"/>
              <w:left w:val="nil"/>
              <w:bottom w:val="nil"/>
              <w:right w:val="nil"/>
            </w:tcBorders>
            <w:shd w:val="clear" w:color="auto" w:fill="FFFFFF" w:themeFill="background1"/>
          </w:tcPr>
          <w:p w14:paraId="6B69E6F0" w14:textId="3DCC2B8A" w:rsidR="00C63FC0" w:rsidRPr="00BA3D60" w:rsidRDefault="00000000" w:rsidP="004D3DE8">
            <w:pPr>
              <w:spacing w:line="276" w:lineRule="auto"/>
              <w:ind w:left="889" w:right="-596" w:hanging="889"/>
              <w:rPr>
                <w:rFonts w:ascii="Source Sans Pro ExtraLight" w:hAnsi="Source Sans Pro ExtraLight"/>
                <w:sz w:val="16"/>
                <w:szCs w:val="16"/>
              </w:rPr>
            </w:pPr>
            <w:sdt>
              <w:sdtPr>
                <w:rPr>
                  <w:rFonts w:ascii="Source Sans Pro ExtraLight" w:hAnsi="Source Sans Pro ExtraLight"/>
                  <w:sz w:val="16"/>
                  <w:szCs w:val="16"/>
                </w:rPr>
                <w:id w:val="1297334286"/>
                <w14:checkbox>
                  <w14:checked w14:val="0"/>
                  <w14:checkedState w14:val="2612" w14:font="MS Gothic"/>
                  <w14:uncheckedState w14:val="2610" w14:font="MS Gothic"/>
                </w14:checkbox>
              </w:sdtPr>
              <w:sdtContent>
                <w:r w:rsidR="00CB1F61" w:rsidRPr="00BA3D60">
                  <w:rPr>
                    <w:rFonts w:ascii="MS Gothic" w:eastAsia="MS Gothic" w:hAnsi="MS Gothic" w:hint="eastAsia"/>
                    <w:sz w:val="16"/>
                    <w:szCs w:val="16"/>
                  </w:rPr>
                  <w:t>☐</w:t>
                </w:r>
              </w:sdtContent>
            </w:sdt>
            <w:r w:rsidR="00C63FC0" w:rsidRPr="00BA3D60">
              <w:rPr>
                <w:rFonts w:ascii="Source Sans Pro ExtraLight" w:hAnsi="Source Sans Pro ExtraLight"/>
                <w:sz w:val="16"/>
                <w:szCs w:val="16"/>
              </w:rPr>
              <w:t xml:space="preserve"> geschieden</w:t>
            </w:r>
          </w:p>
        </w:tc>
        <w:tc>
          <w:tcPr>
            <w:tcW w:w="2115" w:type="dxa"/>
            <w:gridSpan w:val="5"/>
            <w:tcBorders>
              <w:top w:val="nil"/>
              <w:left w:val="nil"/>
              <w:bottom w:val="nil"/>
            </w:tcBorders>
            <w:shd w:val="clear" w:color="auto" w:fill="FFFFFF" w:themeFill="background1"/>
          </w:tcPr>
          <w:p w14:paraId="3EBAAE4D" w14:textId="204460BE" w:rsidR="00C63FC0" w:rsidRPr="00BA3D60" w:rsidRDefault="00000000" w:rsidP="004D3DE8">
            <w:pPr>
              <w:spacing w:line="276" w:lineRule="auto"/>
              <w:ind w:left="889" w:right="-596" w:hanging="889"/>
              <w:rPr>
                <w:rFonts w:ascii="Source Sans Pro ExtraLight" w:hAnsi="Source Sans Pro ExtraLight"/>
                <w:sz w:val="16"/>
                <w:szCs w:val="16"/>
              </w:rPr>
            </w:pPr>
            <w:sdt>
              <w:sdtPr>
                <w:rPr>
                  <w:rFonts w:ascii="Source Sans Pro ExtraLight" w:hAnsi="Source Sans Pro ExtraLight"/>
                  <w:sz w:val="16"/>
                  <w:szCs w:val="16"/>
                </w:rPr>
                <w:id w:val="-152215335"/>
                <w14:checkbox>
                  <w14:checked w14:val="0"/>
                  <w14:checkedState w14:val="2612" w14:font="MS Gothic"/>
                  <w14:uncheckedState w14:val="2610" w14:font="MS Gothic"/>
                </w14:checkbox>
              </w:sdtPr>
              <w:sdtContent>
                <w:r w:rsidR="00262856" w:rsidRPr="00BA3D60">
                  <w:rPr>
                    <w:rFonts w:ascii="MS Gothic" w:eastAsia="MS Gothic" w:hAnsi="MS Gothic" w:hint="eastAsia"/>
                    <w:sz w:val="16"/>
                    <w:szCs w:val="16"/>
                  </w:rPr>
                  <w:t>☐</w:t>
                </w:r>
              </w:sdtContent>
            </w:sdt>
            <w:r w:rsidR="00262856" w:rsidRPr="00BA3D60">
              <w:rPr>
                <w:rFonts w:ascii="Source Sans Pro ExtraLight" w:hAnsi="Source Sans Pro ExtraLight"/>
                <w:sz w:val="16"/>
                <w:szCs w:val="16"/>
              </w:rPr>
              <w:t xml:space="preserve"> </w:t>
            </w:r>
            <w:r w:rsidR="0081602D" w:rsidRPr="00BA3D60">
              <w:rPr>
                <w:rFonts w:ascii="Source Sans Pro ExtraLight" w:hAnsi="Source Sans Pro ExtraLight"/>
                <w:sz w:val="16"/>
                <w:szCs w:val="16"/>
              </w:rPr>
              <w:t xml:space="preserve">im </w:t>
            </w:r>
            <w:r w:rsidR="00262856" w:rsidRPr="00BA3D60">
              <w:rPr>
                <w:rFonts w:ascii="Source Sans Pro ExtraLight" w:hAnsi="Source Sans Pro ExtraLight"/>
                <w:sz w:val="16"/>
                <w:szCs w:val="16"/>
              </w:rPr>
              <w:t>Konkubinat lebend</w:t>
            </w:r>
          </w:p>
        </w:tc>
      </w:tr>
      <w:tr w:rsidR="00615254" w:rsidRPr="001A482A" w14:paraId="7DB23374" w14:textId="77777777" w:rsidTr="008B6387">
        <w:trPr>
          <w:gridAfter w:val="2"/>
          <w:wAfter w:w="46" w:type="dxa"/>
          <w:trHeight w:val="176"/>
        </w:trPr>
        <w:tc>
          <w:tcPr>
            <w:tcW w:w="4672" w:type="dxa"/>
            <w:tcBorders>
              <w:top w:val="nil"/>
              <w:bottom w:val="nil"/>
              <w:right w:val="nil"/>
            </w:tcBorders>
            <w:shd w:val="clear" w:color="auto" w:fill="F2F2F2" w:themeFill="background1" w:themeFillShade="F2"/>
          </w:tcPr>
          <w:p w14:paraId="5657341F" w14:textId="27B99DF6" w:rsidR="00551E24" w:rsidRPr="001A482A" w:rsidRDefault="00551E24" w:rsidP="004D3DE8">
            <w:pPr>
              <w:spacing w:line="276" w:lineRule="auto"/>
              <w:ind w:right="-596"/>
              <w:rPr>
                <w:rFonts w:ascii="Source Sans Pro ExtraLight" w:hAnsi="Source Sans Pro ExtraLight"/>
                <w:sz w:val="15"/>
                <w:szCs w:val="15"/>
              </w:rPr>
            </w:pPr>
          </w:p>
        </w:tc>
        <w:tc>
          <w:tcPr>
            <w:tcW w:w="3261" w:type="dxa"/>
            <w:gridSpan w:val="11"/>
            <w:tcBorders>
              <w:top w:val="nil"/>
              <w:left w:val="nil"/>
              <w:bottom w:val="nil"/>
              <w:right w:val="nil"/>
            </w:tcBorders>
            <w:shd w:val="clear" w:color="auto" w:fill="FFFFFF" w:themeFill="background1"/>
          </w:tcPr>
          <w:p w14:paraId="6ED0E88A" w14:textId="093EFF51" w:rsidR="00C63FC0" w:rsidRPr="00BA3D60"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271830766"/>
                <w14:checkbox>
                  <w14:checked w14:val="0"/>
                  <w14:checkedState w14:val="2612" w14:font="MS Gothic"/>
                  <w14:uncheckedState w14:val="2610" w14:font="MS Gothic"/>
                </w14:checkbox>
              </w:sdtPr>
              <w:sdtContent>
                <w:r w:rsidR="00C63FC0" w:rsidRPr="00BA3D60">
                  <w:rPr>
                    <w:rFonts w:ascii="MS Gothic" w:eastAsia="MS Gothic" w:hAnsi="MS Gothic" w:hint="eastAsia"/>
                    <w:sz w:val="16"/>
                    <w:szCs w:val="16"/>
                  </w:rPr>
                  <w:t>☐</w:t>
                </w:r>
              </w:sdtContent>
            </w:sdt>
            <w:r w:rsidR="00C63FC0" w:rsidRPr="00BA3D60">
              <w:rPr>
                <w:rFonts w:ascii="Source Sans Pro ExtraLight" w:hAnsi="Source Sans Pro ExtraLight"/>
                <w:sz w:val="16"/>
                <w:szCs w:val="16"/>
              </w:rPr>
              <w:t xml:space="preserve"> eingetragene Partnerschaft</w:t>
            </w:r>
          </w:p>
        </w:tc>
        <w:tc>
          <w:tcPr>
            <w:tcW w:w="2115" w:type="dxa"/>
            <w:gridSpan w:val="5"/>
            <w:tcBorders>
              <w:top w:val="nil"/>
              <w:left w:val="nil"/>
              <w:bottom w:val="nil"/>
            </w:tcBorders>
            <w:shd w:val="clear" w:color="auto" w:fill="FFFFFF" w:themeFill="background1"/>
          </w:tcPr>
          <w:p w14:paraId="044C49A7" w14:textId="0805B51A" w:rsidR="00551E24" w:rsidRPr="00BA3D60"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317542041"/>
                <w14:checkbox>
                  <w14:checked w14:val="0"/>
                  <w14:checkedState w14:val="2612" w14:font="MS Gothic"/>
                  <w14:uncheckedState w14:val="2610" w14:font="MS Gothic"/>
                </w14:checkbox>
              </w:sdtPr>
              <w:sdtContent>
                <w:r w:rsidR="00262856" w:rsidRPr="00BA3D60">
                  <w:rPr>
                    <w:rFonts w:ascii="MS Gothic" w:eastAsia="MS Gothic" w:hAnsi="MS Gothic" w:hint="eastAsia"/>
                    <w:sz w:val="16"/>
                    <w:szCs w:val="16"/>
                  </w:rPr>
                  <w:t>☐</w:t>
                </w:r>
              </w:sdtContent>
            </w:sdt>
            <w:r w:rsidR="00262856" w:rsidRPr="00BA3D60">
              <w:rPr>
                <w:rFonts w:ascii="Source Sans Pro ExtraLight" w:hAnsi="Source Sans Pro ExtraLight"/>
                <w:sz w:val="16"/>
                <w:szCs w:val="16"/>
              </w:rPr>
              <w:t xml:space="preserve"> </w:t>
            </w:r>
            <w:r w:rsidR="00C63FC0" w:rsidRPr="00BA3D60">
              <w:rPr>
                <w:rFonts w:ascii="Source Sans Pro ExtraLight" w:hAnsi="Source Sans Pro ExtraLight"/>
                <w:sz w:val="16"/>
                <w:szCs w:val="16"/>
              </w:rPr>
              <w:t>aufgelöste Partnerschaft</w:t>
            </w:r>
          </w:p>
        </w:tc>
      </w:tr>
      <w:tr w:rsidR="008B6387" w:rsidRPr="001A482A" w14:paraId="32391DBA" w14:textId="77777777" w:rsidTr="00ED5DAE">
        <w:trPr>
          <w:gridAfter w:val="2"/>
          <w:wAfter w:w="46" w:type="dxa"/>
          <w:trHeight w:val="176"/>
        </w:trPr>
        <w:tc>
          <w:tcPr>
            <w:tcW w:w="4672" w:type="dxa"/>
            <w:tcBorders>
              <w:top w:val="nil"/>
              <w:bottom w:val="single" w:sz="4" w:space="0" w:color="auto"/>
              <w:right w:val="nil"/>
            </w:tcBorders>
            <w:shd w:val="clear" w:color="auto" w:fill="F2F2F2" w:themeFill="background1" w:themeFillShade="F2"/>
          </w:tcPr>
          <w:p w14:paraId="2FD504D3" w14:textId="0E921C77" w:rsidR="008B6387" w:rsidRPr="001A482A" w:rsidRDefault="008B6387" w:rsidP="004D3DE8">
            <w:pPr>
              <w:spacing w:line="276" w:lineRule="auto"/>
              <w:ind w:right="-596"/>
              <w:rPr>
                <w:rFonts w:ascii="Source Sans Pro ExtraLight" w:hAnsi="Source Sans Pro ExtraLight"/>
                <w:sz w:val="15"/>
                <w:szCs w:val="15"/>
              </w:rPr>
            </w:pPr>
          </w:p>
        </w:tc>
        <w:tc>
          <w:tcPr>
            <w:tcW w:w="3261" w:type="dxa"/>
            <w:gridSpan w:val="11"/>
            <w:tcBorders>
              <w:top w:val="nil"/>
              <w:left w:val="nil"/>
              <w:bottom w:val="single" w:sz="4" w:space="0" w:color="auto"/>
              <w:right w:val="nil"/>
            </w:tcBorders>
            <w:shd w:val="clear" w:color="auto" w:fill="FFFFFF" w:themeFill="background1"/>
          </w:tcPr>
          <w:p w14:paraId="1A26EDEB" w14:textId="2EA0E693" w:rsidR="008B6387" w:rsidRDefault="007B2530" w:rsidP="004D3DE8">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Seit: </w:t>
            </w:r>
            <w:r w:rsidR="004D1614">
              <w:rPr>
                <w:rFonts w:ascii="Source Sans Pro ExtraLight" w:hAnsi="Source Sans Pro ExtraLight"/>
                <w:sz w:val="16"/>
                <w:szCs w:val="16"/>
              </w:rPr>
              <w:fldChar w:fldCharType="begin">
                <w:ffData>
                  <w:name w:val="Text206"/>
                  <w:enabled/>
                  <w:calcOnExit w:val="0"/>
                  <w:textInput/>
                </w:ffData>
              </w:fldChar>
            </w:r>
            <w:bookmarkStart w:id="5" w:name="Text206"/>
            <w:r w:rsidR="004D1614">
              <w:rPr>
                <w:rFonts w:ascii="Source Sans Pro ExtraLight" w:hAnsi="Source Sans Pro ExtraLight"/>
                <w:sz w:val="16"/>
                <w:szCs w:val="16"/>
              </w:rPr>
              <w:instrText xml:space="preserve"> FORMTEXT </w:instrText>
            </w:r>
            <w:r w:rsidR="004D1614">
              <w:rPr>
                <w:rFonts w:ascii="Source Sans Pro ExtraLight" w:hAnsi="Source Sans Pro ExtraLight"/>
                <w:sz w:val="16"/>
                <w:szCs w:val="16"/>
              </w:rPr>
            </w:r>
            <w:r w:rsidR="004D1614">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4D1614">
              <w:rPr>
                <w:rFonts w:ascii="Source Sans Pro ExtraLight" w:hAnsi="Source Sans Pro ExtraLight"/>
                <w:sz w:val="16"/>
                <w:szCs w:val="16"/>
              </w:rPr>
              <w:fldChar w:fldCharType="end"/>
            </w:r>
            <w:bookmarkEnd w:id="5"/>
          </w:p>
        </w:tc>
        <w:tc>
          <w:tcPr>
            <w:tcW w:w="2115" w:type="dxa"/>
            <w:gridSpan w:val="5"/>
            <w:tcBorders>
              <w:top w:val="nil"/>
              <w:left w:val="nil"/>
              <w:bottom w:val="single" w:sz="4" w:space="0" w:color="auto"/>
            </w:tcBorders>
            <w:shd w:val="clear" w:color="auto" w:fill="FFFFFF" w:themeFill="background1"/>
          </w:tcPr>
          <w:p w14:paraId="62820CFC" w14:textId="77777777" w:rsidR="008B6387" w:rsidRDefault="008B6387" w:rsidP="004D3DE8">
            <w:pPr>
              <w:spacing w:line="276" w:lineRule="auto"/>
              <w:ind w:right="-596"/>
              <w:rPr>
                <w:rFonts w:ascii="Source Sans Pro ExtraLight" w:hAnsi="Source Sans Pro ExtraLight"/>
                <w:sz w:val="16"/>
                <w:szCs w:val="16"/>
              </w:rPr>
            </w:pPr>
          </w:p>
        </w:tc>
      </w:tr>
      <w:tr w:rsidR="00781B65" w:rsidRPr="00BA3D60" w14:paraId="610D6474" w14:textId="77777777" w:rsidTr="00ED5DAE">
        <w:trPr>
          <w:gridAfter w:val="2"/>
          <w:wAfter w:w="46" w:type="dxa"/>
          <w:trHeight w:val="257"/>
        </w:trPr>
        <w:tc>
          <w:tcPr>
            <w:tcW w:w="4672" w:type="dxa"/>
            <w:tcBorders>
              <w:top w:val="single" w:sz="4" w:space="0" w:color="auto"/>
              <w:bottom w:val="single" w:sz="4" w:space="0" w:color="auto"/>
              <w:right w:val="nil"/>
            </w:tcBorders>
            <w:shd w:val="clear" w:color="auto" w:fill="FFFFFF" w:themeFill="background1"/>
          </w:tcPr>
          <w:p w14:paraId="7E682765" w14:textId="77777777" w:rsidR="00781B65" w:rsidRPr="00BA3D60" w:rsidRDefault="00781B65" w:rsidP="004D3DE8">
            <w:pPr>
              <w:spacing w:line="276" w:lineRule="auto"/>
              <w:ind w:left="-285" w:right="-1105" w:firstLine="285"/>
              <w:rPr>
                <w:rFonts w:ascii="Source Sans Pro SemiBold" w:hAnsi="Source Sans Pro SemiBold"/>
                <w:sz w:val="18"/>
                <w:szCs w:val="18"/>
              </w:rPr>
            </w:pPr>
            <w:r w:rsidRPr="00BA3D60">
              <w:rPr>
                <w:rFonts w:ascii="Source Sans Pro SemiBold" w:hAnsi="Source Sans Pro SemiBold"/>
                <w:sz w:val="18"/>
                <w:szCs w:val="18"/>
              </w:rPr>
              <w:t>Angaben Wohnadresse/Steuerpflicht nach Amtsantritt</w:t>
            </w:r>
          </w:p>
        </w:tc>
        <w:tc>
          <w:tcPr>
            <w:tcW w:w="5376" w:type="dxa"/>
            <w:gridSpan w:val="16"/>
            <w:tcBorders>
              <w:top w:val="single" w:sz="4" w:space="0" w:color="auto"/>
              <w:left w:val="nil"/>
              <w:bottom w:val="single" w:sz="4" w:space="0" w:color="auto"/>
            </w:tcBorders>
            <w:shd w:val="clear" w:color="auto" w:fill="FFFFFF" w:themeFill="background1"/>
          </w:tcPr>
          <w:p w14:paraId="7CBC5B74" w14:textId="77777777" w:rsidR="00781B65" w:rsidRPr="00BA3D60" w:rsidRDefault="00781B65" w:rsidP="004D3DE8">
            <w:pPr>
              <w:spacing w:line="276" w:lineRule="auto"/>
              <w:ind w:left="-285" w:right="-1105" w:firstLine="285"/>
              <w:rPr>
                <w:rFonts w:ascii="Source Sans Pro ExtraLight" w:hAnsi="Source Sans Pro ExtraLight"/>
                <w:i/>
                <w:iCs/>
                <w:sz w:val="18"/>
                <w:szCs w:val="18"/>
              </w:rPr>
            </w:pPr>
          </w:p>
        </w:tc>
      </w:tr>
      <w:tr w:rsidR="00781B65" w:rsidRPr="001A482A" w14:paraId="7E85B955" w14:textId="77777777" w:rsidTr="00DD5D9C">
        <w:trPr>
          <w:gridAfter w:val="2"/>
          <w:wAfter w:w="46" w:type="dxa"/>
          <w:trHeight w:val="222"/>
        </w:trPr>
        <w:tc>
          <w:tcPr>
            <w:tcW w:w="4672" w:type="dxa"/>
            <w:tcBorders>
              <w:top w:val="single" w:sz="4" w:space="0" w:color="auto"/>
              <w:bottom w:val="nil"/>
              <w:right w:val="nil"/>
            </w:tcBorders>
            <w:shd w:val="clear" w:color="auto" w:fill="F2F2F2" w:themeFill="background1" w:themeFillShade="F2"/>
          </w:tcPr>
          <w:p w14:paraId="59D3A4F5" w14:textId="4B73D445" w:rsidR="00781B65" w:rsidRPr="00313A37" w:rsidRDefault="00313A37" w:rsidP="00313A37">
            <w:pPr>
              <w:spacing w:line="276" w:lineRule="auto"/>
              <w:ind w:right="-1105"/>
              <w:rPr>
                <w:rFonts w:ascii="Source Sans Pro ExtraLight" w:hAnsi="Source Sans Pro ExtraLight"/>
                <w:sz w:val="15"/>
                <w:szCs w:val="15"/>
              </w:rPr>
            </w:pPr>
            <w:r>
              <w:rPr>
                <w:rFonts w:ascii="Source Sans Pro ExtraLight" w:hAnsi="Source Sans Pro ExtraLight"/>
                <w:sz w:val="16"/>
                <w:szCs w:val="16"/>
              </w:rPr>
              <w:t xml:space="preserve">1) </w:t>
            </w:r>
            <w:r w:rsidR="00781B65" w:rsidRPr="00313A37">
              <w:rPr>
                <w:rFonts w:ascii="Source Sans Pro ExtraLight" w:hAnsi="Source Sans Pro ExtraLight"/>
                <w:sz w:val="16"/>
                <w:szCs w:val="16"/>
              </w:rPr>
              <w:t xml:space="preserve">Wohnadresse privat </w:t>
            </w:r>
            <w:r w:rsidR="00781B65" w:rsidRPr="00313A37">
              <w:rPr>
                <w:rFonts w:ascii="Source Sans Pro ExtraLight" w:hAnsi="Source Sans Pro ExtraLight"/>
                <w:i/>
                <w:iCs/>
                <w:sz w:val="13"/>
                <w:szCs w:val="13"/>
              </w:rPr>
              <w:t>(Strasse, Nummer, Postleitzahl, Ort, Kanton, Land)</w:t>
            </w:r>
          </w:p>
        </w:tc>
        <w:tc>
          <w:tcPr>
            <w:tcW w:w="5376" w:type="dxa"/>
            <w:gridSpan w:val="16"/>
            <w:tcBorders>
              <w:left w:val="nil"/>
              <w:bottom w:val="nil"/>
            </w:tcBorders>
            <w:shd w:val="clear" w:color="auto" w:fill="FFFFFF" w:themeFill="background1"/>
          </w:tcPr>
          <w:p w14:paraId="276C3DA5" w14:textId="0BB92D05" w:rsidR="00781B65" w:rsidRPr="00BA3D60" w:rsidRDefault="00781B65" w:rsidP="004D3DE8">
            <w:pPr>
              <w:spacing w:line="276" w:lineRule="auto"/>
              <w:ind w:left="-285" w:right="-1105" w:firstLine="285"/>
              <w:rPr>
                <w:rFonts w:ascii="Source Sans Pro ExtraLight" w:hAnsi="Source Sans Pro ExtraLight"/>
                <w:sz w:val="16"/>
                <w:szCs w:val="16"/>
              </w:rPr>
            </w:pPr>
            <w:r w:rsidRPr="00BA3D60">
              <w:rPr>
                <w:rFonts w:ascii="Source Sans Pro ExtraLight" w:hAnsi="Source Sans Pro ExtraLight"/>
                <w:sz w:val="16"/>
                <w:szCs w:val="16"/>
              </w:rPr>
              <w:fldChar w:fldCharType="begin">
                <w:ffData>
                  <w:name w:val="Text16"/>
                  <w:enabled/>
                  <w:calcOnExit w:val="0"/>
                  <w:textInput/>
                </w:ffData>
              </w:fldChar>
            </w:r>
            <w:r w:rsidRPr="00BA3D60">
              <w:rPr>
                <w:rFonts w:ascii="Source Sans Pro ExtraLight" w:hAnsi="Source Sans Pro ExtraLight"/>
                <w:sz w:val="16"/>
                <w:szCs w:val="16"/>
              </w:rPr>
              <w:instrText xml:space="preserve"> FORMTEXT </w:instrText>
            </w:r>
            <w:r w:rsidRPr="00BA3D60">
              <w:rPr>
                <w:rFonts w:ascii="Source Sans Pro ExtraLight" w:hAnsi="Source Sans Pro ExtraLight"/>
                <w:sz w:val="16"/>
                <w:szCs w:val="16"/>
              </w:rPr>
            </w:r>
            <w:r w:rsidRPr="00BA3D60">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BA3D60">
              <w:rPr>
                <w:rFonts w:ascii="Source Sans Pro ExtraLight" w:hAnsi="Source Sans Pro ExtraLight"/>
                <w:sz w:val="16"/>
                <w:szCs w:val="16"/>
              </w:rPr>
              <w:fldChar w:fldCharType="end"/>
            </w:r>
          </w:p>
        </w:tc>
      </w:tr>
      <w:tr w:rsidR="00ED5DAE" w:rsidRPr="001A482A" w14:paraId="469412E0" w14:textId="77777777" w:rsidTr="00DD5D9C">
        <w:trPr>
          <w:gridAfter w:val="2"/>
          <w:wAfter w:w="46" w:type="dxa"/>
          <w:trHeight w:val="247"/>
        </w:trPr>
        <w:tc>
          <w:tcPr>
            <w:tcW w:w="4672" w:type="dxa"/>
            <w:tcBorders>
              <w:top w:val="nil"/>
              <w:bottom w:val="nil"/>
              <w:right w:val="nil"/>
            </w:tcBorders>
            <w:shd w:val="clear" w:color="auto" w:fill="F2F2F2" w:themeFill="background1" w:themeFillShade="F2"/>
          </w:tcPr>
          <w:p w14:paraId="6B23DC46" w14:textId="590F8B55" w:rsidR="00781B65" w:rsidRPr="00313A37" w:rsidRDefault="00313A37" w:rsidP="00313A37">
            <w:pPr>
              <w:spacing w:line="276" w:lineRule="auto"/>
              <w:ind w:right="-1105"/>
              <w:rPr>
                <w:rFonts w:ascii="Source Sans Pro ExtraLight" w:hAnsi="Source Sans Pro ExtraLight"/>
                <w:sz w:val="15"/>
                <w:szCs w:val="15"/>
              </w:rPr>
            </w:pPr>
            <w:r>
              <w:rPr>
                <w:rFonts w:ascii="Source Sans Pro ExtraLight" w:hAnsi="Source Sans Pro ExtraLight"/>
                <w:sz w:val="16"/>
                <w:szCs w:val="16"/>
              </w:rPr>
              <w:t xml:space="preserve">2) </w:t>
            </w:r>
            <w:r w:rsidR="00781B65" w:rsidRPr="00313A37">
              <w:rPr>
                <w:rFonts w:ascii="Source Sans Pro ExtraLight" w:hAnsi="Source Sans Pro ExtraLight"/>
                <w:sz w:val="16"/>
                <w:szCs w:val="16"/>
              </w:rPr>
              <w:t>Telefon privat</w:t>
            </w:r>
          </w:p>
        </w:tc>
        <w:tc>
          <w:tcPr>
            <w:tcW w:w="2699" w:type="dxa"/>
            <w:gridSpan w:val="8"/>
            <w:tcBorders>
              <w:top w:val="nil"/>
              <w:left w:val="nil"/>
              <w:bottom w:val="nil"/>
              <w:right w:val="nil"/>
            </w:tcBorders>
            <w:shd w:val="clear" w:color="auto" w:fill="FFFFFF" w:themeFill="background1"/>
          </w:tcPr>
          <w:p w14:paraId="59C666EF" w14:textId="6EB807BD" w:rsidR="00781B65" w:rsidRPr="00BA3D60" w:rsidRDefault="00781B65" w:rsidP="004D3DE8">
            <w:pPr>
              <w:spacing w:line="276" w:lineRule="auto"/>
              <w:ind w:left="-285" w:right="-163" w:firstLine="285"/>
              <w:rPr>
                <w:rFonts w:ascii="Source Sans Pro ExtraLight" w:hAnsi="Source Sans Pro ExtraLight"/>
                <w:sz w:val="16"/>
                <w:szCs w:val="16"/>
              </w:rPr>
            </w:pPr>
            <w:r w:rsidRPr="00BA3D60">
              <w:rPr>
                <w:rFonts w:ascii="Source Sans Pro ExtraLight" w:hAnsi="Source Sans Pro ExtraLight"/>
                <w:sz w:val="16"/>
                <w:szCs w:val="16"/>
              </w:rPr>
              <w:t xml:space="preserve">Mobil: </w:t>
            </w:r>
            <w:r w:rsidRPr="00BA3D60">
              <w:rPr>
                <w:rFonts w:ascii="Source Sans Pro ExtraLight" w:hAnsi="Source Sans Pro ExtraLight"/>
                <w:sz w:val="16"/>
                <w:szCs w:val="16"/>
              </w:rPr>
              <w:fldChar w:fldCharType="begin">
                <w:ffData>
                  <w:name w:val="Text156"/>
                  <w:enabled/>
                  <w:calcOnExit w:val="0"/>
                  <w:textInput/>
                </w:ffData>
              </w:fldChar>
            </w:r>
            <w:r w:rsidRPr="00BA3D60">
              <w:rPr>
                <w:rFonts w:ascii="Source Sans Pro ExtraLight" w:hAnsi="Source Sans Pro ExtraLight"/>
                <w:sz w:val="16"/>
                <w:szCs w:val="16"/>
              </w:rPr>
              <w:instrText xml:space="preserve"> FORMTEXT </w:instrText>
            </w:r>
            <w:r w:rsidRPr="00BA3D60">
              <w:rPr>
                <w:rFonts w:ascii="Source Sans Pro ExtraLight" w:hAnsi="Source Sans Pro ExtraLight"/>
                <w:sz w:val="16"/>
                <w:szCs w:val="16"/>
              </w:rPr>
            </w:r>
            <w:r w:rsidRPr="00BA3D60">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BA3D60">
              <w:rPr>
                <w:rFonts w:ascii="Source Sans Pro ExtraLight" w:hAnsi="Source Sans Pro ExtraLight"/>
                <w:sz w:val="16"/>
                <w:szCs w:val="16"/>
              </w:rPr>
              <w:fldChar w:fldCharType="end"/>
            </w:r>
          </w:p>
        </w:tc>
        <w:tc>
          <w:tcPr>
            <w:tcW w:w="2677" w:type="dxa"/>
            <w:gridSpan w:val="8"/>
            <w:tcBorders>
              <w:top w:val="nil"/>
              <w:left w:val="nil"/>
              <w:bottom w:val="nil"/>
            </w:tcBorders>
            <w:shd w:val="clear" w:color="auto" w:fill="FFFFFF" w:themeFill="background1"/>
          </w:tcPr>
          <w:p w14:paraId="2B67C241" w14:textId="1EB2084B" w:rsidR="00781B65" w:rsidRPr="00BA3D60" w:rsidRDefault="00781B65" w:rsidP="004D3DE8">
            <w:pPr>
              <w:spacing w:line="276" w:lineRule="auto"/>
              <w:ind w:left="-285" w:right="-163" w:firstLine="285"/>
              <w:rPr>
                <w:rFonts w:ascii="Source Sans Pro ExtraLight" w:hAnsi="Source Sans Pro ExtraLight"/>
                <w:sz w:val="16"/>
                <w:szCs w:val="16"/>
              </w:rPr>
            </w:pPr>
            <w:r w:rsidRPr="00BA3D60">
              <w:rPr>
                <w:rFonts w:ascii="Source Sans Pro ExtraLight" w:hAnsi="Source Sans Pro ExtraLight"/>
                <w:sz w:val="16"/>
                <w:szCs w:val="16"/>
              </w:rPr>
              <w:t xml:space="preserve">Festnetz: </w:t>
            </w:r>
            <w:r w:rsidRPr="00BA3D60">
              <w:rPr>
                <w:rFonts w:ascii="Source Sans Pro ExtraLight" w:hAnsi="Source Sans Pro ExtraLight"/>
                <w:sz w:val="16"/>
                <w:szCs w:val="16"/>
              </w:rPr>
              <w:fldChar w:fldCharType="begin">
                <w:ffData>
                  <w:name w:val="Text157"/>
                  <w:enabled/>
                  <w:calcOnExit w:val="0"/>
                  <w:textInput/>
                </w:ffData>
              </w:fldChar>
            </w:r>
            <w:r w:rsidRPr="00BA3D60">
              <w:rPr>
                <w:rFonts w:ascii="Source Sans Pro ExtraLight" w:hAnsi="Source Sans Pro ExtraLight"/>
                <w:sz w:val="16"/>
                <w:szCs w:val="16"/>
              </w:rPr>
              <w:instrText xml:space="preserve"> FORMTEXT </w:instrText>
            </w:r>
            <w:r w:rsidRPr="00BA3D60">
              <w:rPr>
                <w:rFonts w:ascii="Source Sans Pro ExtraLight" w:hAnsi="Source Sans Pro ExtraLight"/>
                <w:sz w:val="16"/>
                <w:szCs w:val="16"/>
              </w:rPr>
            </w:r>
            <w:r w:rsidRPr="00BA3D60">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BA3D60">
              <w:rPr>
                <w:rFonts w:ascii="Source Sans Pro ExtraLight" w:hAnsi="Source Sans Pro ExtraLight"/>
                <w:sz w:val="16"/>
                <w:szCs w:val="16"/>
              </w:rPr>
              <w:fldChar w:fldCharType="end"/>
            </w:r>
          </w:p>
        </w:tc>
      </w:tr>
      <w:tr w:rsidR="00781B65" w:rsidRPr="001A482A" w14:paraId="18AC366A" w14:textId="77777777" w:rsidTr="00DD5D9C">
        <w:trPr>
          <w:gridAfter w:val="2"/>
          <w:wAfter w:w="46" w:type="dxa"/>
          <w:trHeight w:val="587"/>
        </w:trPr>
        <w:tc>
          <w:tcPr>
            <w:tcW w:w="4672" w:type="dxa"/>
            <w:tcBorders>
              <w:top w:val="nil"/>
              <w:bottom w:val="nil"/>
              <w:right w:val="nil"/>
            </w:tcBorders>
            <w:shd w:val="clear" w:color="auto" w:fill="F2F2F2" w:themeFill="background1" w:themeFillShade="F2"/>
          </w:tcPr>
          <w:p w14:paraId="39A4FE5B" w14:textId="7D978A46" w:rsidR="00781B65" w:rsidRPr="00313A37" w:rsidRDefault="00313A37" w:rsidP="00313A37">
            <w:pPr>
              <w:spacing w:line="240" w:lineRule="auto"/>
              <w:ind w:right="-1105"/>
              <w:rPr>
                <w:rFonts w:ascii="Source Sans Pro ExtraLight" w:hAnsi="Source Sans Pro ExtraLight"/>
                <w:sz w:val="15"/>
                <w:szCs w:val="15"/>
              </w:rPr>
            </w:pPr>
            <w:r>
              <w:rPr>
                <w:rFonts w:ascii="Source Sans Pro ExtraLight" w:hAnsi="Source Sans Pro ExtraLight"/>
                <w:sz w:val="16"/>
                <w:szCs w:val="16"/>
              </w:rPr>
              <w:t xml:space="preserve">3) </w:t>
            </w:r>
            <w:r w:rsidR="00781B65" w:rsidRPr="00313A37">
              <w:rPr>
                <w:rFonts w:ascii="Source Sans Pro ExtraLight" w:hAnsi="Source Sans Pro ExtraLight"/>
                <w:sz w:val="16"/>
                <w:szCs w:val="16"/>
              </w:rPr>
              <w:t>Steuerpflicht: Familienwohnsitz/Lebensmittelpunk</w:t>
            </w:r>
            <w:r w:rsidR="00456090" w:rsidRPr="00313A37">
              <w:rPr>
                <w:rFonts w:ascii="Source Sans Pro ExtraLight" w:hAnsi="Source Sans Pro ExtraLight"/>
                <w:sz w:val="16"/>
                <w:szCs w:val="16"/>
              </w:rPr>
              <w:t>t</w:t>
            </w:r>
          </w:p>
        </w:tc>
        <w:tc>
          <w:tcPr>
            <w:tcW w:w="5376" w:type="dxa"/>
            <w:gridSpan w:val="16"/>
            <w:tcBorders>
              <w:top w:val="nil"/>
              <w:left w:val="nil"/>
              <w:bottom w:val="nil"/>
            </w:tcBorders>
            <w:shd w:val="clear" w:color="auto" w:fill="FFFFFF" w:themeFill="background1"/>
          </w:tcPr>
          <w:p w14:paraId="09BEC0E1" w14:textId="0707AAE2" w:rsidR="00781B65" w:rsidRPr="00BA3D60" w:rsidRDefault="00000000" w:rsidP="004D3DE8">
            <w:pPr>
              <w:spacing w:line="276" w:lineRule="auto"/>
              <w:ind w:left="-285" w:right="-1105" w:firstLine="285"/>
              <w:rPr>
                <w:rFonts w:ascii="Source Sans Pro ExtraLight" w:hAnsi="Source Sans Pro ExtraLight"/>
                <w:sz w:val="16"/>
                <w:szCs w:val="16"/>
              </w:rPr>
            </w:pPr>
            <w:sdt>
              <w:sdtPr>
                <w:rPr>
                  <w:rFonts w:ascii="Source Sans Pro ExtraLight" w:hAnsi="Source Sans Pro ExtraLight"/>
                  <w:sz w:val="16"/>
                  <w:szCs w:val="16"/>
                </w:rPr>
                <w:id w:val="-2065864752"/>
                <w14:checkbox>
                  <w14:checked w14:val="0"/>
                  <w14:checkedState w14:val="2612" w14:font="MS Gothic"/>
                  <w14:uncheckedState w14:val="2610" w14:font="MS Gothic"/>
                </w14:checkbox>
              </w:sdtPr>
              <w:sdtContent>
                <w:r w:rsidR="00781B65" w:rsidRPr="00BA3D60">
                  <w:rPr>
                    <w:rFonts w:ascii="MS Gothic" w:eastAsia="MS Gothic" w:hAnsi="MS Gothic" w:hint="eastAsia"/>
                    <w:sz w:val="16"/>
                    <w:szCs w:val="16"/>
                  </w:rPr>
                  <w:t>☐</w:t>
                </w:r>
              </w:sdtContent>
            </w:sdt>
            <w:r w:rsidR="00781B65" w:rsidRPr="00BA3D60">
              <w:rPr>
                <w:rFonts w:ascii="Source Sans Pro ExtraLight" w:hAnsi="Source Sans Pro ExtraLight"/>
                <w:sz w:val="16"/>
                <w:szCs w:val="16"/>
              </w:rPr>
              <w:t xml:space="preserve"> in der Schweiz, Postleitzahl, Ort: </w:t>
            </w:r>
            <w:r w:rsidR="00781B65" w:rsidRPr="00BA3D60">
              <w:rPr>
                <w:rFonts w:ascii="Source Sans Pro ExtraLight" w:hAnsi="Source Sans Pro ExtraLight"/>
                <w:sz w:val="16"/>
                <w:szCs w:val="16"/>
              </w:rPr>
              <w:fldChar w:fldCharType="begin">
                <w:ffData>
                  <w:name w:val="Text154"/>
                  <w:enabled/>
                  <w:calcOnExit w:val="0"/>
                  <w:textInput/>
                </w:ffData>
              </w:fldChar>
            </w:r>
            <w:r w:rsidR="00781B65" w:rsidRPr="00BA3D60">
              <w:rPr>
                <w:rFonts w:ascii="Source Sans Pro ExtraLight" w:hAnsi="Source Sans Pro ExtraLight"/>
                <w:sz w:val="16"/>
                <w:szCs w:val="16"/>
              </w:rPr>
              <w:instrText xml:space="preserve"> FORMTEXT </w:instrText>
            </w:r>
            <w:r w:rsidR="00781B65" w:rsidRPr="00BA3D60">
              <w:rPr>
                <w:rFonts w:ascii="Source Sans Pro ExtraLight" w:hAnsi="Source Sans Pro ExtraLight"/>
                <w:sz w:val="16"/>
                <w:szCs w:val="16"/>
              </w:rPr>
            </w:r>
            <w:r w:rsidR="00781B65" w:rsidRPr="00BA3D60">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781B65" w:rsidRPr="00BA3D60">
              <w:rPr>
                <w:rFonts w:ascii="Source Sans Pro ExtraLight" w:hAnsi="Source Sans Pro ExtraLight"/>
                <w:sz w:val="16"/>
                <w:szCs w:val="16"/>
              </w:rPr>
              <w:fldChar w:fldCharType="end"/>
            </w:r>
          </w:p>
          <w:p w14:paraId="75FA26B7" w14:textId="6AD4A702" w:rsidR="00781B65" w:rsidRPr="00BA3D60" w:rsidRDefault="00000000" w:rsidP="004D3DE8">
            <w:pPr>
              <w:spacing w:line="276" w:lineRule="auto"/>
              <w:ind w:left="-285" w:right="-1105" w:firstLine="285"/>
              <w:rPr>
                <w:rFonts w:ascii="Source Sans Pro ExtraLight" w:hAnsi="Source Sans Pro ExtraLight"/>
                <w:sz w:val="16"/>
                <w:szCs w:val="16"/>
              </w:rPr>
            </w:pPr>
            <w:sdt>
              <w:sdtPr>
                <w:rPr>
                  <w:rFonts w:ascii="Source Sans Pro ExtraLight" w:hAnsi="Source Sans Pro ExtraLight"/>
                  <w:sz w:val="16"/>
                  <w:szCs w:val="16"/>
                </w:rPr>
                <w:id w:val="-538964788"/>
                <w14:checkbox>
                  <w14:checked w14:val="0"/>
                  <w14:checkedState w14:val="2612" w14:font="MS Gothic"/>
                  <w14:uncheckedState w14:val="2610" w14:font="MS Gothic"/>
                </w14:checkbox>
              </w:sdtPr>
              <w:sdtContent>
                <w:r w:rsidR="00781B65" w:rsidRPr="00BA3D60">
                  <w:rPr>
                    <w:rFonts w:ascii="MS Gothic" w:eastAsia="MS Gothic" w:hAnsi="MS Gothic" w:hint="eastAsia"/>
                    <w:sz w:val="16"/>
                    <w:szCs w:val="16"/>
                  </w:rPr>
                  <w:t>☐</w:t>
                </w:r>
              </w:sdtContent>
            </w:sdt>
            <w:r w:rsidR="00781B65" w:rsidRPr="00BA3D60">
              <w:rPr>
                <w:rFonts w:ascii="Source Sans Pro ExtraLight" w:hAnsi="Source Sans Pro ExtraLight"/>
                <w:sz w:val="16"/>
                <w:szCs w:val="16"/>
              </w:rPr>
              <w:t xml:space="preserve"> im Ausland, Postleitzahl, Ort: </w:t>
            </w:r>
            <w:r w:rsidR="00781B65" w:rsidRPr="00BA3D60">
              <w:rPr>
                <w:rFonts w:ascii="Source Sans Pro ExtraLight" w:hAnsi="Source Sans Pro ExtraLight"/>
                <w:sz w:val="16"/>
                <w:szCs w:val="16"/>
              </w:rPr>
              <w:fldChar w:fldCharType="begin">
                <w:ffData>
                  <w:name w:val="Text155"/>
                  <w:enabled/>
                  <w:calcOnExit w:val="0"/>
                  <w:textInput/>
                </w:ffData>
              </w:fldChar>
            </w:r>
            <w:r w:rsidR="00781B65" w:rsidRPr="00BA3D60">
              <w:rPr>
                <w:rFonts w:ascii="Source Sans Pro ExtraLight" w:hAnsi="Source Sans Pro ExtraLight"/>
                <w:sz w:val="16"/>
                <w:szCs w:val="16"/>
              </w:rPr>
              <w:instrText xml:space="preserve"> FORMTEXT </w:instrText>
            </w:r>
            <w:r w:rsidR="00781B65" w:rsidRPr="00BA3D60">
              <w:rPr>
                <w:rFonts w:ascii="Source Sans Pro ExtraLight" w:hAnsi="Source Sans Pro ExtraLight"/>
                <w:sz w:val="16"/>
                <w:szCs w:val="16"/>
              </w:rPr>
            </w:r>
            <w:r w:rsidR="00781B65" w:rsidRPr="00BA3D60">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781B65" w:rsidRPr="00BA3D60">
              <w:rPr>
                <w:rFonts w:ascii="Source Sans Pro ExtraLight" w:hAnsi="Source Sans Pro ExtraLight"/>
                <w:sz w:val="16"/>
                <w:szCs w:val="16"/>
              </w:rPr>
              <w:fldChar w:fldCharType="end"/>
            </w:r>
          </w:p>
        </w:tc>
      </w:tr>
      <w:tr w:rsidR="00ED5DAE" w:rsidRPr="001A482A" w14:paraId="2C1CAC8A" w14:textId="77777777" w:rsidTr="00DD5D9C">
        <w:trPr>
          <w:gridAfter w:val="2"/>
          <w:wAfter w:w="46" w:type="dxa"/>
          <w:trHeight w:val="283"/>
        </w:trPr>
        <w:tc>
          <w:tcPr>
            <w:tcW w:w="4672" w:type="dxa"/>
            <w:tcBorders>
              <w:top w:val="nil"/>
              <w:bottom w:val="nil"/>
              <w:right w:val="nil"/>
            </w:tcBorders>
            <w:shd w:val="clear" w:color="auto" w:fill="F2F2F2" w:themeFill="background1" w:themeFillShade="F2"/>
          </w:tcPr>
          <w:p w14:paraId="21B0449F" w14:textId="2737906C" w:rsidR="00781B65" w:rsidRPr="00313A37" w:rsidRDefault="00313A37" w:rsidP="00313A37">
            <w:pPr>
              <w:spacing w:line="240" w:lineRule="auto"/>
              <w:ind w:right="-1105"/>
              <w:rPr>
                <w:rFonts w:ascii="Source Sans Pro ExtraLight" w:hAnsi="Source Sans Pro ExtraLight"/>
                <w:sz w:val="15"/>
                <w:szCs w:val="15"/>
              </w:rPr>
            </w:pPr>
            <w:r>
              <w:rPr>
                <w:rFonts w:ascii="Source Sans Pro ExtraLight" w:hAnsi="Source Sans Pro ExtraLight"/>
                <w:sz w:val="16"/>
                <w:szCs w:val="16"/>
              </w:rPr>
              <w:t xml:space="preserve">4) </w:t>
            </w:r>
            <w:r w:rsidR="00781B65" w:rsidRPr="00313A37">
              <w:rPr>
                <w:rFonts w:ascii="Source Sans Pro ExtraLight" w:hAnsi="Source Sans Pro ExtraLight"/>
                <w:sz w:val="16"/>
                <w:szCs w:val="16"/>
              </w:rPr>
              <w:t>Steuerpflicht: Erfolgt ein Wohnsitzabmeldung an Ihrem Wohnort?</w:t>
            </w:r>
          </w:p>
        </w:tc>
        <w:tc>
          <w:tcPr>
            <w:tcW w:w="996" w:type="dxa"/>
            <w:tcBorders>
              <w:top w:val="nil"/>
              <w:left w:val="nil"/>
              <w:bottom w:val="nil"/>
              <w:right w:val="nil"/>
            </w:tcBorders>
            <w:shd w:val="clear" w:color="auto" w:fill="FFFFFF" w:themeFill="background1"/>
          </w:tcPr>
          <w:p w14:paraId="02453F83" w14:textId="408EFD7B" w:rsidR="00781B65" w:rsidRPr="00BA3D60" w:rsidRDefault="00000000" w:rsidP="004D3DE8">
            <w:pPr>
              <w:spacing w:line="276" w:lineRule="auto"/>
              <w:ind w:left="-285" w:right="-1105" w:firstLine="285"/>
              <w:rPr>
                <w:rFonts w:ascii="Source Sans Pro ExtraLight" w:hAnsi="Source Sans Pro ExtraLight"/>
                <w:sz w:val="16"/>
                <w:szCs w:val="16"/>
              </w:rPr>
            </w:pPr>
            <w:sdt>
              <w:sdtPr>
                <w:rPr>
                  <w:rFonts w:ascii="Source Sans Pro ExtraLight" w:hAnsi="Source Sans Pro ExtraLight"/>
                  <w:sz w:val="16"/>
                  <w:szCs w:val="16"/>
                </w:rPr>
                <w:id w:val="1281232256"/>
                <w14:checkbox>
                  <w14:checked w14:val="0"/>
                  <w14:checkedState w14:val="2612" w14:font="MS Gothic"/>
                  <w14:uncheckedState w14:val="2610" w14:font="MS Gothic"/>
                </w14:checkbox>
              </w:sdtPr>
              <w:sdtContent>
                <w:r w:rsidR="00781B65" w:rsidRPr="00BA3D60">
                  <w:rPr>
                    <w:rFonts w:ascii="MS Gothic" w:eastAsia="MS Gothic" w:hAnsi="MS Gothic" w:hint="eastAsia"/>
                    <w:sz w:val="16"/>
                    <w:szCs w:val="16"/>
                  </w:rPr>
                  <w:t>☐</w:t>
                </w:r>
              </w:sdtContent>
            </w:sdt>
            <w:r w:rsidR="00781B65" w:rsidRPr="00BA3D60">
              <w:rPr>
                <w:rFonts w:ascii="Source Sans Pro ExtraLight" w:hAnsi="Source Sans Pro ExtraLight"/>
                <w:sz w:val="16"/>
                <w:szCs w:val="16"/>
              </w:rPr>
              <w:t xml:space="preserve"> ja</w:t>
            </w:r>
          </w:p>
        </w:tc>
        <w:tc>
          <w:tcPr>
            <w:tcW w:w="4380" w:type="dxa"/>
            <w:gridSpan w:val="15"/>
            <w:tcBorders>
              <w:top w:val="nil"/>
              <w:left w:val="nil"/>
              <w:bottom w:val="nil"/>
            </w:tcBorders>
            <w:shd w:val="clear" w:color="auto" w:fill="FFFFFF" w:themeFill="background1"/>
          </w:tcPr>
          <w:p w14:paraId="35A23D76" w14:textId="77777777" w:rsidR="00781B65" w:rsidRPr="00BA3D60" w:rsidRDefault="00000000" w:rsidP="004D3DE8">
            <w:pPr>
              <w:spacing w:line="276" w:lineRule="auto"/>
              <w:ind w:right="-1105"/>
              <w:rPr>
                <w:rFonts w:ascii="Source Sans Pro ExtraLight" w:hAnsi="Source Sans Pro ExtraLight"/>
                <w:sz w:val="16"/>
                <w:szCs w:val="16"/>
                <w:lang w:val="en-US"/>
              </w:rPr>
            </w:pPr>
            <w:sdt>
              <w:sdtPr>
                <w:rPr>
                  <w:rFonts w:ascii="Source Sans Pro ExtraLight" w:hAnsi="Source Sans Pro ExtraLight"/>
                  <w:sz w:val="16"/>
                  <w:szCs w:val="16"/>
                </w:rPr>
                <w:id w:val="1023052558"/>
                <w14:checkbox>
                  <w14:checked w14:val="0"/>
                  <w14:checkedState w14:val="2612" w14:font="MS Gothic"/>
                  <w14:uncheckedState w14:val="2610" w14:font="MS Gothic"/>
                </w14:checkbox>
              </w:sdtPr>
              <w:sdtContent>
                <w:r w:rsidR="00781B65" w:rsidRPr="00BA3D60">
                  <w:rPr>
                    <w:rFonts w:ascii="MS Gothic" w:eastAsia="MS Gothic" w:hAnsi="MS Gothic" w:hint="eastAsia"/>
                    <w:sz w:val="16"/>
                    <w:szCs w:val="16"/>
                  </w:rPr>
                  <w:t>☐</w:t>
                </w:r>
              </w:sdtContent>
            </w:sdt>
            <w:r w:rsidR="00781B65" w:rsidRPr="00BA3D60">
              <w:rPr>
                <w:rFonts w:ascii="Source Sans Pro ExtraLight" w:hAnsi="Source Sans Pro ExtraLight"/>
                <w:sz w:val="16"/>
                <w:szCs w:val="16"/>
              </w:rPr>
              <w:t xml:space="preserve"> nein</w:t>
            </w:r>
          </w:p>
        </w:tc>
      </w:tr>
      <w:tr w:rsidR="00173A15" w:rsidRPr="001A482A" w14:paraId="0019C46A" w14:textId="77777777" w:rsidTr="00DD5D9C">
        <w:trPr>
          <w:gridAfter w:val="2"/>
          <w:wAfter w:w="46" w:type="dxa"/>
          <w:trHeight w:val="416"/>
        </w:trPr>
        <w:tc>
          <w:tcPr>
            <w:tcW w:w="4672" w:type="dxa"/>
            <w:tcBorders>
              <w:top w:val="nil"/>
              <w:bottom w:val="nil"/>
              <w:right w:val="nil"/>
            </w:tcBorders>
            <w:shd w:val="clear" w:color="auto" w:fill="F2F2F2" w:themeFill="background1" w:themeFillShade="F2"/>
          </w:tcPr>
          <w:p w14:paraId="6313FE5A" w14:textId="097EA8D0" w:rsidR="00173A15" w:rsidRPr="00313A37" w:rsidRDefault="00313A37" w:rsidP="00313A37">
            <w:pPr>
              <w:spacing w:line="240" w:lineRule="auto"/>
              <w:ind w:right="-1105"/>
              <w:rPr>
                <w:rFonts w:ascii="Source Sans Pro ExtraLight" w:hAnsi="Source Sans Pro ExtraLight"/>
                <w:sz w:val="15"/>
                <w:szCs w:val="15"/>
              </w:rPr>
            </w:pPr>
            <w:r>
              <w:rPr>
                <w:rFonts w:ascii="Source Sans Pro ExtraLight" w:hAnsi="Source Sans Pro ExtraLight"/>
                <w:sz w:val="16"/>
                <w:szCs w:val="16"/>
              </w:rPr>
              <w:t xml:space="preserve">5) </w:t>
            </w:r>
            <w:r w:rsidR="00173A15" w:rsidRPr="00313A37">
              <w:rPr>
                <w:rFonts w:ascii="Source Sans Pro ExtraLight" w:hAnsi="Source Sans Pro ExtraLight"/>
                <w:sz w:val="16"/>
                <w:szCs w:val="16"/>
              </w:rPr>
              <w:t>Steuerpflicht: Per wann erfolgt die Wohnsitzabmeldung?*</w:t>
            </w:r>
            <w:r w:rsidR="00BA3D60" w:rsidRPr="00313A37">
              <w:rPr>
                <w:rFonts w:ascii="Source Sans Pro ExtraLight" w:hAnsi="Source Sans Pro ExtraLight"/>
                <w:i/>
                <w:iCs/>
                <w:sz w:val="13"/>
                <w:szCs w:val="13"/>
              </w:rPr>
              <w:t xml:space="preserve"> (TT.MM.JJJJ)</w:t>
            </w:r>
          </w:p>
          <w:p w14:paraId="1111A2D5" w14:textId="43DAE658" w:rsidR="00173A15" w:rsidRPr="00313A37" w:rsidRDefault="00313A37" w:rsidP="00313A37">
            <w:pPr>
              <w:spacing w:line="240" w:lineRule="auto"/>
              <w:ind w:right="-1105"/>
              <w:rPr>
                <w:rFonts w:ascii="Source Sans Pro ExtraLight" w:hAnsi="Source Sans Pro ExtraLight"/>
                <w:i/>
                <w:iCs/>
                <w:sz w:val="13"/>
                <w:szCs w:val="13"/>
              </w:rPr>
            </w:pPr>
            <w:r>
              <w:rPr>
                <w:rFonts w:ascii="Source Sans Pro ExtraLight" w:hAnsi="Source Sans Pro ExtraLight"/>
                <w:i/>
                <w:iCs/>
                <w:sz w:val="13"/>
                <w:szCs w:val="13"/>
              </w:rPr>
              <w:t xml:space="preserve">      </w:t>
            </w:r>
            <w:r w:rsidR="00173A15" w:rsidRPr="00313A37">
              <w:rPr>
                <w:rFonts w:ascii="Source Sans Pro ExtraLight" w:hAnsi="Source Sans Pro ExtraLight"/>
                <w:i/>
                <w:iCs/>
                <w:sz w:val="13"/>
                <w:szCs w:val="13"/>
              </w:rPr>
              <w:t>(*Abmeldebestätigung aus dem Ausland beilegen, nicht älter als 6 Monate)</w:t>
            </w:r>
          </w:p>
        </w:tc>
        <w:tc>
          <w:tcPr>
            <w:tcW w:w="5376" w:type="dxa"/>
            <w:gridSpan w:val="16"/>
            <w:tcBorders>
              <w:top w:val="nil"/>
              <w:left w:val="nil"/>
              <w:bottom w:val="nil"/>
            </w:tcBorders>
            <w:shd w:val="clear" w:color="auto" w:fill="FFFFFF" w:themeFill="background1"/>
          </w:tcPr>
          <w:p w14:paraId="73C5A361" w14:textId="60E59EC3" w:rsidR="00173A15" w:rsidRPr="00BA3D60" w:rsidRDefault="00BA3D60" w:rsidP="004D3DE8">
            <w:pPr>
              <w:spacing w:line="276" w:lineRule="auto"/>
              <w:ind w:right="-1105"/>
              <w:rPr>
                <w:rFonts w:ascii="Source Sans Pro ExtraLight" w:hAnsi="Source Sans Pro ExtraLight"/>
                <w:sz w:val="16"/>
                <w:szCs w:val="16"/>
              </w:rPr>
            </w:pPr>
            <w:r w:rsidRPr="00BA3D60">
              <w:rPr>
                <w:rFonts w:ascii="Source Sans Pro ExtraLight" w:hAnsi="Source Sans Pro ExtraLight"/>
                <w:sz w:val="16"/>
                <w:szCs w:val="16"/>
              </w:rPr>
              <w:fldChar w:fldCharType="begin">
                <w:ffData>
                  <w:name w:val=""/>
                  <w:enabled/>
                  <w:calcOnExit w:val="0"/>
                  <w:textInput/>
                </w:ffData>
              </w:fldChar>
            </w:r>
            <w:r w:rsidRPr="00BA3D60">
              <w:rPr>
                <w:rFonts w:ascii="Source Sans Pro ExtraLight" w:hAnsi="Source Sans Pro ExtraLight"/>
                <w:sz w:val="16"/>
                <w:szCs w:val="16"/>
              </w:rPr>
              <w:instrText xml:space="preserve"> FORMTEXT </w:instrText>
            </w:r>
            <w:r w:rsidRPr="00BA3D60">
              <w:rPr>
                <w:rFonts w:ascii="Source Sans Pro ExtraLight" w:hAnsi="Source Sans Pro ExtraLight"/>
                <w:sz w:val="16"/>
                <w:szCs w:val="16"/>
              </w:rPr>
            </w:r>
            <w:r w:rsidRPr="00BA3D60">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BA3D60">
              <w:rPr>
                <w:rFonts w:ascii="Source Sans Pro ExtraLight" w:hAnsi="Source Sans Pro ExtraLight"/>
                <w:sz w:val="16"/>
                <w:szCs w:val="16"/>
              </w:rPr>
              <w:fldChar w:fldCharType="end"/>
            </w:r>
          </w:p>
        </w:tc>
      </w:tr>
      <w:tr w:rsidR="00ED5DAE" w:rsidRPr="001A482A" w14:paraId="5DD3BA7F" w14:textId="77777777" w:rsidTr="00DD5D9C">
        <w:trPr>
          <w:gridAfter w:val="2"/>
          <w:wAfter w:w="46" w:type="dxa"/>
          <w:trHeight w:val="280"/>
        </w:trPr>
        <w:tc>
          <w:tcPr>
            <w:tcW w:w="4672" w:type="dxa"/>
            <w:tcBorders>
              <w:top w:val="nil"/>
              <w:bottom w:val="single" w:sz="4" w:space="0" w:color="auto"/>
              <w:right w:val="nil"/>
            </w:tcBorders>
            <w:shd w:val="clear" w:color="auto" w:fill="F2F2F2" w:themeFill="background1" w:themeFillShade="F2"/>
          </w:tcPr>
          <w:p w14:paraId="30B2B272" w14:textId="6D36601D" w:rsidR="00173A15" w:rsidRPr="00313A37" w:rsidRDefault="00313A37" w:rsidP="00313A37">
            <w:pPr>
              <w:spacing w:line="240" w:lineRule="auto"/>
              <w:ind w:right="-1105"/>
              <w:rPr>
                <w:rFonts w:ascii="Source Sans Pro ExtraLight" w:hAnsi="Source Sans Pro ExtraLight"/>
                <w:sz w:val="15"/>
                <w:szCs w:val="15"/>
              </w:rPr>
            </w:pPr>
            <w:r>
              <w:rPr>
                <w:rFonts w:ascii="Source Sans Pro ExtraLight" w:hAnsi="Source Sans Pro ExtraLight"/>
                <w:sz w:val="16"/>
                <w:szCs w:val="16"/>
              </w:rPr>
              <w:t xml:space="preserve">6) </w:t>
            </w:r>
            <w:r w:rsidR="00173A15" w:rsidRPr="00313A37">
              <w:rPr>
                <w:rFonts w:ascii="Source Sans Pro ExtraLight" w:hAnsi="Source Sans Pro ExtraLight"/>
                <w:sz w:val="16"/>
                <w:szCs w:val="16"/>
              </w:rPr>
              <w:t>Halten Sie sich mind. 180 Tage</w:t>
            </w:r>
            <w:r w:rsidR="0088773A" w:rsidRPr="00313A37">
              <w:rPr>
                <w:rFonts w:ascii="Source Sans Pro ExtraLight" w:hAnsi="Source Sans Pro ExtraLight"/>
                <w:sz w:val="16"/>
                <w:szCs w:val="16"/>
              </w:rPr>
              <w:t xml:space="preserve"> pro Kalenderjahr</w:t>
            </w:r>
            <w:r w:rsidR="00173A15" w:rsidRPr="00313A37">
              <w:rPr>
                <w:rFonts w:ascii="Source Sans Pro ExtraLight" w:hAnsi="Source Sans Pro ExtraLight"/>
                <w:sz w:val="16"/>
                <w:szCs w:val="16"/>
              </w:rPr>
              <w:t xml:space="preserve"> in der Schweiz auf?</w:t>
            </w:r>
          </w:p>
        </w:tc>
        <w:tc>
          <w:tcPr>
            <w:tcW w:w="996" w:type="dxa"/>
            <w:tcBorders>
              <w:top w:val="nil"/>
              <w:left w:val="nil"/>
              <w:bottom w:val="single" w:sz="4" w:space="0" w:color="auto"/>
              <w:right w:val="nil"/>
            </w:tcBorders>
            <w:shd w:val="clear" w:color="auto" w:fill="FFFFFF" w:themeFill="background1"/>
          </w:tcPr>
          <w:p w14:paraId="2839C712" w14:textId="77777777" w:rsidR="00173A15" w:rsidRPr="00BA3D60" w:rsidRDefault="00000000" w:rsidP="004D3DE8">
            <w:pPr>
              <w:spacing w:line="276" w:lineRule="auto"/>
              <w:ind w:left="-285" w:right="-1105" w:firstLine="285"/>
              <w:rPr>
                <w:rFonts w:ascii="Source Sans Pro ExtraLight" w:hAnsi="Source Sans Pro ExtraLight"/>
                <w:sz w:val="16"/>
                <w:szCs w:val="16"/>
              </w:rPr>
            </w:pPr>
            <w:sdt>
              <w:sdtPr>
                <w:rPr>
                  <w:rFonts w:ascii="Source Sans Pro ExtraLight" w:hAnsi="Source Sans Pro ExtraLight"/>
                  <w:sz w:val="16"/>
                  <w:szCs w:val="16"/>
                </w:rPr>
                <w:id w:val="-2036565739"/>
                <w14:checkbox>
                  <w14:checked w14:val="0"/>
                  <w14:checkedState w14:val="2612" w14:font="MS Gothic"/>
                  <w14:uncheckedState w14:val="2610" w14:font="MS Gothic"/>
                </w14:checkbox>
              </w:sdtPr>
              <w:sdtContent>
                <w:r w:rsidR="00173A15" w:rsidRPr="00BA3D60">
                  <w:rPr>
                    <w:rFonts w:ascii="MS Gothic" w:eastAsia="MS Gothic" w:hAnsi="MS Gothic" w:hint="eastAsia"/>
                    <w:sz w:val="16"/>
                    <w:szCs w:val="16"/>
                  </w:rPr>
                  <w:t>☐</w:t>
                </w:r>
              </w:sdtContent>
            </w:sdt>
            <w:r w:rsidR="00173A15" w:rsidRPr="00BA3D60">
              <w:rPr>
                <w:rFonts w:ascii="Source Sans Pro ExtraLight" w:hAnsi="Source Sans Pro ExtraLight"/>
                <w:sz w:val="16"/>
                <w:szCs w:val="16"/>
              </w:rPr>
              <w:t xml:space="preserve"> ja</w:t>
            </w:r>
          </w:p>
        </w:tc>
        <w:tc>
          <w:tcPr>
            <w:tcW w:w="4380" w:type="dxa"/>
            <w:gridSpan w:val="15"/>
            <w:tcBorders>
              <w:top w:val="nil"/>
              <w:left w:val="nil"/>
              <w:bottom w:val="single" w:sz="4" w:space="0" w:color="auto"/>
            </w:tcBorders>
            <w:shd w:val="clear" w:color="auto" w:fill="FFFFFF" w:themeFill="background1"/>
          </w:tcPr>
          <w:p w14:paraId="24334466" w14:textId="241DD9D0" w:rsidR="00173A15" w:rsidRPr="00BA3D60" w:rsidRDefault="00000000" w:rsidP="004D3DE8">
            <w:pPr>
              <w:spacing w:line="276" w:lineRule="auto"/>
              <w:ind w:right="-1105"/>
              <w:rPr>
                <w:rFonts w:ascii="Source Sans Pro ExtraLight" w:hAnsi="Source Sans Pro ExtraLight"/>
                <w:sz w:val="16"/>
                <w:szCs w:val="16"/>
              </w:rPr>
            </w:pPr>
            <w:sdt>
              <w:sdtPr>
                <w:rPr>
                  <w:rFonts w:ascii="Source Sans Pro ExtraLight" w:hAnsi="Source Sans Pro ExtraLight"/>
                  <w:sz w:val="16"/>
                  <w:szCs w:val="16"/>
                </w:rPr>
                <w:id w:val="1996062587"/>
                <w14:checkbox>
                  <w14:checked w14:val="0"/>
                  <w14:checkedState w14:val="2612" w14:font="MS Gothic"/>
                  <w14:uncheckedState w14:val="2610" w14:font="MS Gothic"/>
                </w14:checkbox>
              </w:sdtPr>
              <w:sdtContent>
                <w:r w:rsidR="00173A15" w:rsidRPr="00BA3D60">
                  <w:rPr>
                    <w:rFonts w:ascii="MS Gothic" w:eastAsia="MS Gothic" w:hAnsi="MS Gothic" w:hint="eastAsia"/>
                    <w:sz w:val="16"/>
                    <w:szCs w:val="16"/>
                  </w:rPr>
                  <w:t>☐</w:t>
                </w:r>
              </w:sdtContent>
            </w:sdt>
            <w:r w:rsidR="00173A15" w:rsidRPr="00BA3D60">
              <w:rPr>
                <w:rFonts w:ascii="Source Sans Pro ExtraLight" w:hAnsi="Source Sans Pro ExtraLight"/>
                <w:sz w:val="16"/>
                <w:szCs w:val="16"/>
              </w:rPr>
              <w:t xml:space="preserve"> nein</w:t>
            </w:r>
          </w:p>
        </w:tc>
      </w:tr>
      <w:tr w:rsidR="00DA2F04" w:rsidRPr="00BA3D60" w14:paraId="66B6BDBB" w14:textId="77777777" w:rsidTr="00ED5DAE">
        <w:trPr>
          <w:gridAfter w:val="2"/>
          <w:wAfter w:w="46" w:type="dxa"/>
          <w:trHeight w:val="202"/>
        </w:trPr>
        <w:tc>
          <w:tcPr>
            <w:tcW w:w="4672" w:type="dxa"/>
            <w:tcBorders>
              <w:top w:val="single" w:sz="4" w:space="0" w:color="auto"/>
              <w:bottom w:val="single" w:sz="4" w:space="0" w:color="auto"/>
              <w:right w:val="nil"/>
            </w:tcBorders>
            <w:shd w:val="clear" w:color="auto" w:fill="FFFFFF" w:themeFill="background1"/>
          </w:tcPr>
          <w:p w14:paraId="248959ED" w14:textId="68A71ED7" w:rsidR="00DA2F04" w:rsidRPr="00BA3D60" w:rsidRDefault="00DA2F04" w:rsidP="004D3DE8">
            <w:pPr>
              <w:spacing w:line="276" w:lineRule="auto"/>
              <w:ind w:right="-596"/>
              <w:rPr>
                <w:rFonts w:ascii="Source Sans Pro SemiBold" w:hAnsi="Source Sans Pro SemiBold"/>
                <w:sz w:val="18"/>
                <w:szCs w:val="18"/>
              </w:rPr>
            </w:pPr>
            <w:r w:rsidRPr="00BA3D60">
              <w:rPr>
                <w:rFonts w:ascii="Source Sans Pro SemiBold" w:hAnsi="Source Sans Pro SemiBold"/>
                <w:sz w:val="18"/>
                <w:szCs w:val="18"/>
              </w:rPr>
              <w:t>Personalien (der Eltern)</w:t>
            </w:r>
          </w:p>
        </w:tc>
        <w:tc>
          <w:tcPr>
            <w:tcW w:w="5376" w:type="dxa"/>
            <w:gridSpan w:val="16"/>
            <w:tcBorders>
              <w:top w:val="single" w:sz="4" w:space="0" w:color="auto"/>
              <w:left w:val="nil"/>
              <w:bottom w:val="single" w:sz="4" w:space="0" w:color="auto"/>
            </w:tcBorders>
            <w:shd w:val="clear" w:color="auto" w:fill="FFFFFF" w:themeFill="background1"/>
          </w:tcPr>
          <w:p w14:paraId="22C1250A" w14:textId="3C4454D6" w:rsidR="00DA2F04" w:rsidRPr="00BA3D60" w:rsidRDefault="00DA2F04" w:rsidP="004D3DE8">
            <w:pPr>
              <w:spacing w:line="276" w:lineRule="auto"/>
              <w:ind w:right="-596"/>
              <w:rPr>
                <w:rFonts w:ascii="Source Sans Pro ExtraLight" w:hAnsi="Source Sans Pro ExtraLight"/>
                <w:sz w:val="18"/>
                <w:szCs w:val="18"/>
                <w:highlight w:val="yellow"/>
              </w:rPr>
            </w:pPr>
          </w:p>
        </w:tc>
      </w:tr>
      <w:tr w:rsidR="00781B65" w:rsidRPr="001A482A" w14:paraId="28E65F73" w14:textId="77777777" w:rsidTr="00ED5DAE">
        <w:trPr>
          <w:gridAfter w:val="2"/>
          <w:wAfter w:w="46" w:type="dxa"/>
          <w:trHeight w:val="257"/>
        </w:trPr>
        <w:tc>
          <w:tcPr>
            <w:tcW w:w="4672" w:type="dxa"/>
            <w:tcBorders>
              <w:top w:val="single" w:sz="4" w:space="0" w:color="auto"/>
              <w:bottom w:val="nil"/>
              <w:right w:val="nil"/>
            </w:tcBorders>
            <w:shd w:val="clear" w:color="auto" w:fill="F2F2F2" w:themeFill="background1" w:themeFillShade="F2"/>
          </w:tcPr>
          <w:p w14:paraId="777AB77C" w14:textId="44EFC932" w:rsidR="00781B65" w:rsidRPr="001A482A" w:rsidRDefault="00313A37" w:rsidP="004D3DE8">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1) </w:t>
            </w:r>
            <w:r w:rsidR="00781B65" w:rsidRPr="00BA3D60">
              <w:rPr>
                <w:rFonts w:ascii="Source Sans Pro ExtraLight" w:hAnsi="Source Sans Pro ExtraLight"/>
                <w:sz w:val="16"/>
                <w:szCs w:val="16"/>
              </w:rPr>
              <w:t>Vater</w:t>
            </w:r>
            <w:r w:rsidR="00C20E05" w:rsidRPr="00BA3D60">
              <w:rPr>
                <w:rFonts w:ascii="Source Sans Pro ExtraLight" w:hAnsi="Source Sans Pro ExtraLight"/>
                <w:sz w:val="16"/>
                <w:szCs w:val="16"/>
              </w:rPr>
              <w:t xml:space="preserve"> </w:t>
            </w:r>
            <w:r w:rsidR="00C20E05" w:rsidRPr="001A482A">
              <w:rPr>
                <w:rFonts w:ascii="Source Sans Pro ExtraLight" w:hAnsi="Source Sans Pro ExtraLight"/>
                <w:sz w:val="13"/>
                <w:szCs w:val="13"/>
              </w:rPr>
              <w:t>(</w:t>
            </w:r>
            <w:r w:rsidR="00C20E05" w:rsidRPr="001A482A">
              <w:rPr>
                <w:rFonts w:ascii="Source Sans Pro ExtraLight" w:hAnsi="Source Sans Pro ExtraLight"/>
                <w:i/>
                <w:iCs/>
                <w:sz w:val="13"/>
                <w:szCs w:val="13"/>
              </w:rPr>
              <w:t>Familienname, Vorname / Nationalität)</w:t>
            </w:r>
          </w:p>
        </w:tc>
        <w:tc>
          <w:tcPr>
            <w:tcW w:w="5376" w:type="dxa"/>
            <w:gridSpan w:val="16"/>
            <w:tcBorders>
              <w:left w:val="nil"/>
              <w:bottom w:val="nil"/>
            </w:tcBorders>
            <w:shd w:val="clear" w:color="auto" w:fill="FFFFFF" w:themeFill="background1"/>
          </w:tcPr>
          <w:p w14:paraId="15A9A9DE" w14:textId="35ED6728" w:rsidR="00781B65" w:rsidRPr="00BA3D60" w:rsidRDefault="00781B65" w:rsidP="004D3DE8">
            <w:pPr>
              <w:spacing w:line="276" w:lineRule="auto"/>
              <w:ind w:right="-596"/>
              <w:rPr>
                <w:rFonts w:ascii="Source Sans Pro SemiBold" w:hAnsi="Source Sans Pro SemiBold"/>
                <w:sz w:val="16"/>
                <w:szCs w:val="16"/>
              </w:rPr>
            </w:pPr>
            <w:r w:rsidRPr="00BA3D60">
              <w:rPr>
                <w:rFonts w:ascii="Source Sans Pro SemiBold" w:hAnsi="Source Sans Pro SemiBold"/>
                <w:sz w:val="16"/>
                <w:szCs w:val="16"/>
              </w:rPr>
              <w:fldChar w:fldCharType="begin">
                <w:ffData>
                  <w:name w:val="Text11"/>
                  <w:enabled/>
                  <w:calcOnExit w:val="0"/>
                  <w:textInput/>
                </w:ffData>
              </w:fldChar>
            </w:r>
            <w:r w:rsidRPr="00BA3D60">
              <w:rPr>
                <w:rFonts w:ascii="Source Sans Pro SemiBold" w:hAnsi="Source Sans Pro SemiBold"/>
                <w:sz w:val="16"/>
                <w:szCs w:val="16"/>
              </w:rPr>
              <w:instrText xml:space="preserve"> FORMTEXT </w:instrText>
            </w:r>
            <w:r w:rsidRPr="00BA3D60">
              <w:rPr>
                <w:rFonts w:ascii="Source Sans Pro SemiBold" w:hAnsi="Source Sans Pro SemiBold"/>
                <w:sz w:val="16"/>
                <w:szCs w:val="16"/>
              </w:rPr>
            </w:r>
            <w:r w:rsidRPr="00BA3D60">
              <w:rPr>
                <w:rFonts w:ascii="Source Sans Pro SemiBold" w:hAnsi="Source Sans Pro SemiBold"/>
                <w:sz w:val="16"/>
                <w:szCs w:val="16"/>
              </w:rPr>
              <w:fldChar w:fldCharType="separate"/>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Pr="00BA3D60">
              <w:rPr>
                <w:rFonts w:ascii="Source Sans Pro SemiBold" w:hAnsi="Source Sans Pro SemiBold"/>
                <w:sz w:val="16"/>
                <w:szCs w:val="16"/>
              </w:rPr>
              <w:fldChar w:fldCharType="end"/>
            </w:r>
          </w:p>
        </w:tc>
      </w:tr>
      <w:tr w:rsidR="00173A15" w:rsidRPr="001A482A" w14:paraId="0ABF3D79" w14:textId="77777777" w:rsidTr="00ED5DAE">
        <w:trPr>
          <w:gridAfter w:val="2"/>
          <w:wAfter w:w="46" w:type="dxa"/>
          <w:trHeight w:val="257"/>
        </w:trPr>
        <w:tc>
          <w:tcPr>
            <w:tcW w:w="4672" w:type="dxa"/>
            <w:tcBorders>
              <w:top w:val="nil"/>
              <w:bottom w:val="single" w:sz="4" w:space="0" w:color="auto"/>
              <w:right w:val="nil"/>
            </w:tcBorders>
            <w:shd w:val="clear" w:color="auto" w:fill="F2F2F2" w:themeFill="background1" w:themeFillShade="F2"/>
          </w:tcPr>
          <w:p w14:paraId="6BB6C9A5" w14:textId="49CE9A80" w:rsidR="00173A15" w:rsidRPr="001A482A" w:rsidRDefault="00313A37" w:rsidP="004D3DE8">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2) </w:t>
            </w:r>
            <w:r w:rsidR="00173A15" w:rsidRPr="00BA3D60">
              <w:rPr>
                <w:rFonts w:ascii="Source Sans Pro ExtraLight" w:hAnsi="Source Sans Pro ExtraLight"/>
                <w:sz w:val="16"/>
                <w:szCs w:val="16"/>
              </w:rPr>
              <w:t xml:space="preserve">Mutter </w:t>
            </w:r>
            <w:r w:rsidR="00173A15" w:rsidRPr="001A482A">
              <w:rPr>
                <w:rFonts w:ascii="Source Sans Pro ExtraLight" w:hAnsi="Source Sans Pro ExtraLight"/>
                <w:sz w:val="13"/>
                <w:szCs w:val="13"/>
              </w:rPr>
              <w:t>(</w:t>
            </w:r>
            <w:r w:rsidR="00173A15" w:rsidRPr="001A482A">
              <w:rPr>
                <w:rFonts w:ascii="Source Sans Pro ExtraLight" w:hAnsi="Source Sans Pro ExtraLight"/>
                <w:i/>
                <w:iCs/>
                <w:sz w:val="13"/>
                <w:szCs w:val="13"/>
              </w:rPr>
              <w:t>Familienname, Vorname / Nationalität)</w:t>
            </w:r>
          </w:p>
        </w:tc>
        <w:tc>
          <w:tcPr>
            <w:tcW w:w="5376" w:type="dxa"/>
            <w:gridSpan w:val="16"/>
            <w:tcBorders>
              <w:top w:val="nil"/>
              <w:left w:val="nil"/>
              <w:bottom w:val="single" w:sz="4" w:space="0" w:color="auto"/>
            </w:tcBorders>
            <w:shd w:val="clear" w:color="auto" w:fill="FFFFFF" w:themeFill="background1"/>
          </w:tcPr>
          <w:p w14:paraId="5E62AE22" w14:textId="321E2911" w:rsidR="00173A15" w:rsidRPr="00BA3D60" w:rsidRDefault="00173A15" w:rsidP="004D3DE8">
            <w:pPr>
              <w:spacing w:line="276" w:lineRule="auto"/>
              <w:ind w:right="-596"/>
              <w:rPr>
                <w:rFonts w:ascii="Source Sans Pro SemiBold" w:hAnsi="Source Sans Pro SemiBold"/>
                <w:sz w:val="16"/>
                <w:szCs w:val="16"/>
              </w:rPr>
            </w:pPr>
            <w:r w:rsidRPr="00BA3D60">
              <w:rPr>
                <w:rFonts w:ascii="Source Sans Pro SemiBold" w:hAnsi="Source Sans Pro SemiBold"/>
                <w:sz w:val="16"/>
                <w:szCs w:val="16"/>
              </w:rPr>
              <w:fldChar w:fldCharType="begin">
                <w:ffData>
                  <w:name w:val="Text11"/>
                  <w:enabled/>
                  <w:calcOnExit w:val="0"/>
                  <w:textInput/>
                </w:ffData>
              </w:fldChar>
            </w:r>
            <w:r w:rsidRPr="00BA3D60">
              <w:rPr>
                <w:rFonts w:ascii="Source Sans Pro SemiBold" w:hAnsi="Source Sans Pro SemiBold"/>
                <w:sz w:val="16"/>
                <w:szCs w:val="16"/>
              </w:rPr>
              <w:instrText xml:space="preserve"> FORMTEXT </w:instrText>
            </w:r>
            <w:r w:rsidRPr="00BA3D60">
              <w:rPr>
                <w:rFonts w:ascii="Source Sans Pro SemiBold" w:hAnsi="Source Sans Pro SemiBold"/>
                <w:sz w:val="16"/>
                <w:szCs w:val="16"/>
              </w:rPr>
            </w:r>
            <w:r w:rsidRPr="00BA3D60">
              <w:rPr>
                <w:rFonts w:ascii="Source Sans Pro SemiBold" w:hAnsi="Source Sans Pro SemiBold"/>
                <w:sz w:val="16"/>
                <w:szCs w:val="16"/>
              </w:rPr>
              <w:fldChar w:fldCharType="separate"/>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00D55327">
              <w:rPr>
                <w:rFonts w:ascii="Source Sans Pro SemiBold" w:hAnsi="Source Sans Pro SemiBold"/>
                <w:noProof/>
                <w:sz w:val="16"/>
                <w:szCs w:val="16"/>
              </w:rPr>
              <w:t> </w:t>
            </w:r>
            <w:r w:rsidRPr="00BA3D60">
              <w:rPr>
                <w:rFonts w:ascii="Source Sans Pro SemiBold" w:hAnsi="Source Sans Pro SemiBold"/>
                <w:sz w:val="16"/>
                <w:szCs w:val="16"/>
              </w:rPr>
              <w:fldChar w:fldCharType="end"/>
            </w:r>
          </w:p>
        </w:tc>
      </w:tr>
      <w:tr w:rsidR="00ED5DAE" w:rsidRPr="000919FA" w14:paraId="1231D1C8" w14:textId="77777777" w:rsidTr="00ED5DAE">
        <w:trPr>
          <w:gridAfter w:val="1"/>
          <w:wAfter w:w="20" w:type="dxa"/>
          <w:trHeight w:val="254"/>
        </w:trPr>
        <w:tc>
          <w:tcPr>
            <w:tcW w:w="4672" w:type="dxa"/>
            <w:tcBorders>
              <w:top w:val="single" w:sz="4" w:space="0" w:color="auto"/>
              <w:bottom w:val="single" w:sz="4" w:space="0" w:color="auto"/>
              <w:right w:val="nil"/>
            </w:tcBorders>
            <w:shd w:val="clear" w:color="auto" w:fill="FFFFFF" w:themeFill="background1"/>
          </w:tcPr>
          <w:p w14:paraId="45625076" w14:textId="464279D7" w:rsidR="007F4361" w:rsidRPr="000919FA" w:rsidRDefault="007F4361" w:rsidP="004D3DE8">
            <w:pPr>
              <w:spacing w:line="276" w:lineRule="auto"/>
              <w:ind w:right="-596"/>
              <w:rPr>
                <w:rFonts w:ascii="Source Sans Pro SemiBold" w:hAnsi="Source Sans Pro SemiBold"/>
                <w:sz w:val="18"/>
                <w:szCs w:val="18"/>
              </w:rPr>
            </w:pPr>
            <w:r w:rsidRPr="000919FA">
              <w:rPr>
                <w:rFonts w:ascii="Source Sans Pro SemiBold" w:hAnsi="Source Sans Pro SemiBold"/>
                <w:sz w:val="18"/>
                <w:szCs w:val="18"/>
              </w:rPr>
              <w:t>Weitere Angaben</w:t>
            </w:r>
          </w:p>
        </w:tc>
        <w:tc>
          <w:tcPr>
            <w:tcW w:w="996" w:type="dxa"/>
            <w:tcBorders>
              <w:left w:val="nil"/>
              <w:bottom w:val="single" w:sz="4" w:space="0" w:color="auto"/>
              <w:right w:val="nil"/>
            </w:tcBorders>
            <w:shd w:val="clear" w:color="auto" w:fill="FFFFFF" w:themeFill="background1"/>
          </w:tcPr>
          <w:p w14:paraId="67B59FBF" w14:textId="77777777" w:rsidR="007F4361" w:rsidRPr="000919FA" w:rsidRDefault="007F4361" w:rsidP="004D3DE8">
            <w:pPr>
              <w:spacing w:line="276" w:lineRule="auto"/>
              <w:ind w:right="-596"/>
              <w:rPr>
                <w:rFonts w:ascii="Source Sans Pro ExtraLight" w:hAnsi="Source Sans Pro ExtraLight"/>
                <w:sz w:val="18"/>
                <w:szCs w:val="18"/>
              </w:rPr>
            </w:pPr>
          </w:p>
        </w:tc>
        <w:tc>
          <w:tcPr>
            <w:tcW w:w="815" w:type="dxa"/>
            <w:gridSpan w:val="3"/>
            <w:tcBorders>
              <w:left w:val="nil"/>
              <w:bottom w:val="single" w:sz="4" w:space="0" w:color="auto"/>
              <w:right w:val="nil"/>
            </w:tcBorders>
            <w:shd w:val="clear" w:color="auto" w:fill="FFFFFF" w:themeFill="background1"/>
          </w:tcPr>
          <w:p w14:paraId="3DBE5D45" w14:textId="77777777" w:rsidR="007F4361" w:rsidRPr="000919FA" w:rsidRDefault="007F4361" w:rsidP="004D3DE8">
            <w:pPr>
              <w:spacing w:line="276" w:lineRule="auto"/>
              <w:ind w:right="-596"/>
              <w:rPr>
                <w:rFonts w:ascii="Source Sans Pro ExtraLight" w:hAnsi="Source Sans Pro ExtraLight"/>
                <w:sz w:val="18"/>
                <w:szCs w:val="18"/>
              </w:rPr>
            </w:pPr>
          </w:p>
        </w:tc>
        <w:tc>
          <w:tcPr>
            <w:tcW w:w="1172" w:type="dxa"/>
            <w:gridSpan w:val="5"/>
            <w:tcBorders>
              <w:left w:val="nil"/>
              <w:bottom w:val="single" w:sz="4" w:space="0" w:color="auto"/>
              <w:right w:val="nil"/>
            </w:tcBorders>
            <w:shd w:val="clear" w:color="auto" w:fill="FFFFFF" w:themeFill="background1"/>
          </w:tcPr>
          <w:p w14:paraId="4B0CF5B6" w14:textId="77777777" w:rsidR="007F4361" w:rsidRPr="000919FA" w:rsidRDefault="007F4361" w:rsidP="004D3DE8">
            <w:pPr>
              <w:spacing w:line="276" w:lineRule="auto"/>
              <w:ind w:right="-596"/>
              <w:rPr>
                <w:rFonts w:ascii="Source Sans Pro ExtraLight" w:hAnsi="Source Sans Pro ExtraLight"/>
                <w:sz w:val="18"/>
                <w:szCs w:val="18"/>
              </w:rPr>
            </w:pPr>
          </w:p>
        </w:tc>
        <w:tc>
          <w:tcPr>
            <w:tcW w:w="918" w:type="dxa"/>
            <w:gridSpan w:val="3"/>
            <w:tcBorders>
              <w:left w:val="nil"/>
              <w:bottom w:val="single" w:sz="4" w:space="0" w:color="auto"/>
              <w:right w:val="nil"/>
            </w:tcBorders>
            <w:shd w:val="clear" w:color="auto" w:fill="FFFFFF" w:themeFill="background1"/>
          </w:tcPr>
          <w:p w14:paraId="4B3B1232" w14:textId="77777777" w:rsidR="007F4361" w:rsidRPr="000919FA" w:rsidRDefault="007F4361" w:rsidP="004D3DE8">
            <w:pPr>
              <w:spacing w:line="276" w:lineRule="auto"/>
              <w:ind w:right="-596"/>
              <w:rPr>
                <w:rFonts w:ascii="Source Sans Pro ExtraLight" w:hAnsi="Source Sans Pro ExtraLight"/>
                <w:sz w:val="18"/>
                <w:szCs w:val="18"/>
              </w:rPr>
            </w:pPr>
          </w:p>
        </w:tc>
        <w:tc>
          <w:tcPr>
            <w:tcW w:w="1501" w:type="dxa"/>
            <w:gridSpan w:val="5"/>
            <w:tcBorders>
              <w:left w:val="nil"/>
              <w:bottom w:val="single" w:sz="4" w:space="0" w:color="auto"/>
            </w:tcBorders>
            <w:shd w:val="clear" w:color="auto" w:fill="FFFFFF" w:themeFill="background1"/>
          </w:tcPr>
          <w:p w14:paraId="3435E227" w14:textId="77777777" w:rsidR="007F4361" w:rsidRPr="000919FA" w:rsidRDefault="007F4361" w:rsidP="004D3DE8">
            <w:pPr>
              <w:spacing w:line="276" w:lineRule="auto"/>
              <w:ind w:right="-596"/>
              <w:rPr>
                <w:rFonts w:ascii="Source Sans Pro ExtraLight" w:hAnsi="Source Sans Pro ExtraLight"/>
                <w:sz w:val="18"/>
                <w:szCs w:val="18"/>
              </w:rPr>
            </w:pPr>
          </w:p>
        </w:tc>
      </w:tr>
      <w:tr w:rsidR="00ED5DAE" w:rsidRPr="001A482A" w14:paraId="5E2A24D1" w14:textId="77777777" w:rsidTr="00ED5DAE">
        <w:trPr>
          <w:gridAfter w:val="1"/>
          <w:wAfter w:w="20" w:type="dxa"/>
          <w:trHeight w:val="254"/>
        </w:trPr>
        <w:tc>
          <w:tcPr>
            <w:tcW w:w="4672" w:type="dxa"/>
            <w:tcBorders>
              <w:top w:val="single" w:sz="4" w:space="0" w:color="auto"/>
              <w:bottom w:val="nil"/>
              <w:right w:val="nil"/>
            </w:tcBorders>
            <w:shd w:val="clear" w:color="auto" w:fill="F2F2F2" w:themeFill="background1" w:themeFillShade="F2"/>
          </w:tcPr>
          <w:p w14:paraId="02AA2AC0" w14:textId="7F3EFD2E" w:rsidR="00781B65" w:rsidRPr="00441356" w:rsidRDefault="00441356" w:rsidP="00441356">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1) </w:t>
            </w:r>
            <w:r w:rsidR="00781B65" w:rsidRPr="00441356">
              <w:rPr>
                <w:rFonts w:ascii="Source Sans Pro ExtraLight" w:hAnsi="Source Sans Pro ExtraLight"/>
                <w:sz w:val="16"/>
                <w:szCs w:val="16"/>
              </w:rPr>
              <w:t>Haben Sie bereits einmal in der Schweiz gearbeitet?</w:t>
            </w:r>
          </w:p>
        </w:tc>
        <w:tc>
          <w:tcPr>
            <w:tcW w:w="996" w:type="dxa"/>
            <w:tcBorders>
              <w:left w:val="nil"/>
              <w:bottom w:val="nil"/>
              <w:right w:val="nil"/>
            </w:tcBorders>
            <w:shd w:val="clear" w:color="auto" w:fill="FFFFFF" w:themeFill="background1"/>
          </w:tcPr>
          <w:p w14:paraId="5536ACEA" w14:textId="4B43842F"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857612214"/>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ja</w:t>
            </w:r>
          </w:p>
        </w:tc>
        <w:tc>
          <w:tcPr>
            <w:tcW w:w="993" w:type="dxa"/>
            <w:gridSpan w:val="4"/>
            <w:tcBorders>
              <w:left w:val="nil"/>
              <w:bottom w:val="nil"/>
              <w:right w:val="nil"/>
            </w:tcBorders>
            <w:shd w:val="clear" w:color="auto" w:fill="FFFFFF" w:themeFill="background1"/>
          </w:tcPr>
          <w:p w14:paraId="2D946A72" w14:textId="25BDA822"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41490679"/>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nein</w:t>
            </w:r>
          </w:p>
        </w:tc>
        <w:tc>
          <w:tcPr>
            <w:tcW w:w="994" w:type="dxa"/>
            <w:gridSpan w:val="4"/>
            <w:tcBorders>
              <w:left w:val="nil"/>
              <w:bottom w:val="nil"/>
              <w:right w:val="nil"/>
            </w:tcBorders>
            <w:shd w:val="clear" w:color="auto" w:fill="FFFFFF" w:themeFill="background1"/>
          </w:tcPr>
          <w:p w14:paraId="31C4754D" w14:textId="77777777" w:rsidR="00781B65" w:rsidRPr="000919FA" w:rsidRDefault="00781B65" w:rsidP="004D3DE8">
            <w:pPr>
              <w:spacing w:line="276" w:lineRule="auto"/>
              <w:ind w:right="-596"/>
              <w:rPr>
                <w:rFonts w:ascii="Source Sans Pro ExtraLight" w:hAnsi="Source Sans Pro ExtraLight"/>
                <w:sz w:val="16"/>
                <w:szCs w:val="16"/>
              </w:rPr>
            </w:pPr>
          </w:p>
        </w:tc>
        <w:tc>
          <w:tcPr>
            <w:tcW w:w="978" w:type="dxa"/>
            <w:gridSpan w:val="4"/>
            <w:tcBorders>
              <w:left w:val="nil"/>
              <w:bottom w:val="nil"/>
              <w:right w:val="nil"/>
            </w:tcBorders>
            <w:shd w:val="clear" w:color="auto" w:fill="FFFFFF" w:themeFill="background1"/>
          </w:tcPr>
          <w:p w14:paraId="58D4D54D" w14:textId="77777777" w:rsidR="00781B65" w:rsidRPr="000919FA" w:rsidRDefault="00781B65" w:rsidP="004D3DE8">
            <w:pPr>
              <w:spacing w:line="276" w:lineRule="auto"/>
              <w:ind w:right="-596"/>
              <w:rPr>
                <w:rFonts w:ascii="Source Sans Pro ExtraLight" w:hAnsi="Source Sans Pro ExtraLight"/>
                <w:sz w:val="16"/>
                <w:szCs w:val="16"/>
              </w:rPr>
            </w:pPr>
          </w:p>
        </w:tc>
        <w:tc>
          <w:tcPr>
            <w:tcW w:w="1441" w:type="dxa"/>
            <w:gridSpan w:val="4"/>
            <w:tcBorders>
              <w:left w:val="nil"/>
              <w:bottom w:val="nil"/>
            </w:tcBorders>
            <w:shd w:val="clear" w:color="auto" w:fill="FFFFFF" w:themeFill="background1"/>
          </w:tcPr>
          <w:p w14:paraId="7807CC00" w14:textId="77777777" w:rsidR="00781B65" w:rsidRPr="000919FA" w:rsidRDefault="00781B65" w:rsidP="004D3DE8">
            <w:pPr>
              <w:spacing w:line="276" w:lineRule="auto"/>
              <w:ind w:right="-596"/>
              <w:rPr>
                <w:rFonts w:ascii="Source Sans Pro ExtraLight" w:hAnsi="Source Sans Pro ExtraLight"/>
                <w:sz w:val="16"/>
                <w:szCs w:val="16"/>
              </w:rPr>
            </w:pPr>
          </w:p>
        </w:tc>
      </w:tr>
      <w:tr w:rsidR="00ED5DAE" w:rsidRPr="001A482A" w14:paraId="001333D9" w14:textId="77777777" w:rsidTr="00ED5DAE">
        <w:trPr>
          <w:gridAfter w:val="1"/>
          <w:wAfter w:w="20" w:type="dxa"/>
          <w:trHeight w:val="247"/>
        </w:trPr>
        <w:tc>
          <w:tcPr>
            <w:tcW w:w="4672" w:type="dxa"/>
            <w:tcBorders>
              <w:top w:val="nil"/>
              <w:bottom w:val="nil"/>
              <w:right w:val="nil"/>
            </w:tcBorders>
            <w:shd w:val="clear" w:color="auto" w:fill="F2F2F2" w:themeFill="background1" w:themeFillShade="F2"/>
          </w:tcPr>
          <w:p w14:paraId="4A952C8A" w14:textId="76267B69" w:rsidR="00781B65" w:rsidRPr="00441356" w:rsidRDefault="00441356" w:rsidP="00441356">
            <w:pPr>
              <w:spacing w:line="276" w:lineRule="auto"/>
              <w:ind w:right="-596"/>
              <w:rPr>
                <w:rFonts w:ascii="Source Sans Pro ExtraLight" w:hAnsi="Source Sans Pro ExtraLight"/>
                <w:i/>
                <w:iCs/>
                <w:sz w:val="16"/>
                <w:szCs w:val="16"/>
              </w:rPr>
            </w:pPr>
            <w:r>
              <w:rPr>
                <w:rFonts w:ascii="Source Sans Pro ExtraLight" w:hAnsi="Source Sans Pro ExtraLight"/>
                <w:sz w:val="16"/>
                <w:szCs w:val="16"/>
              </w:rPr>
              <w:t xml:space="preserve">2) </w:t>
            </w:r>
            <w:r w:rsidR="00781B65" w:rsidRPr="00441356">
              <w:rPr>
                <w:rFonts w:ascii="Source Sans Pro ExtraLight" w:hAnsi="Source Sans Pro ExtraLight"/>
                <w:sz w:val="16"/>
                <w:szCs w:val="16"/>
              </w:rPr>
              <w:t>Haben Sie eine CH-Sozialversicherungsnummer, beginnend mit</w:t>
            </w:r>
          </w:p>
          <w:p w14:paraId="52AB573E" w14:textId="02BA1A71" w:rsidR="00781B65" w:rsidRPr="000919FA" w:rsidRDefault="00781B65" w:rsidP="004D3DE8">
            <w:pPr>
              <w:pStyle w:val="Listenabsatz"/>
              <w:spacing w:line="276" w:lineRule="auto"/>
              <w:ind w:left="177" w:right="-596"/>
              <w:rPr>
                <w:rFonts w:ascii="Source Sans Pro ExtraLight" w:hAnsi="Source Sans Pro ExtraLight"/>
                <w:i/>
                <w:iCs/>
                <w:sz w:val="16"/>
                <w:szCs w:val="16"/>
              </w:rPr>
            </w:pPr>
            <w:r w:rsidRPr="000919FA">
              <w:rPr>
                <w:rFonts w:ascii="Source Sans Pro ExtraLight" w:hAnsi="Source Sans Pro ExtraLight"/>
                <w:sz w:val="16"/>
                <w:szCs w:val="16"/>
              </w:rPr>
              <w:t>756.xxx</w:t>
            </w:r>
            <w:r w:rsidR="00456090" w:rsidRPr="000919FA">
              <w:rPr>
                <w:rFonts w:ascii="Source Sans Pro ExtraLight" w:hAnsi="Source Sans Pro ExtraLight"/>
                <w:sz w:val="16"/>
                <w:szCs w:val="16"/>
              </w:rPr>
              <w:t xml:space="preserve"> </w:t>
            </w:r>
            <w:r w:rsidR="00777C12" w:rsidRPr="000919FA">
              <w:rPr>
                <w:rFonts w:ascii="Source Sans Pro ExtraLight" w:hAnsi="Source Sans Pro ExtraLight"/>
                <w:sz w:val="16"/>
                <w:szCs w:val="16"/>
              </w:rPr>
              <w:t>?</w:t>
            </w:r>
            <w:r w:rsidRPr="000919FA">
              <w:rPr>
                <w:rFonts w:ascii="Source Sans Pro ExtraLight" w:hAnsi="Source Sans Pro ExtraLight"/>
                <w:sz w:val="16"/>
                <w:szCs w:val="16"/>
              </w:rPr>
              <w:t xml:space="preserve"> </w:t>
            </w:r>
            <w:r w:rsidRPr="000919FA">
              <w:rPr>
                <w:rFonts w:ascii="Source Sans Pro ExtraLight" w:hAnsi="Source Sans Pro ExtraLight"/>
                <w:i/>
                <w:iCs/>
                <w:sz w:val="13"/>
                <w:szCs w:val="13"/>
              </w:rPr>
              <w:t>(Kopie beilegen)</w:t>
            </w:r>
            <w:r w:rsidRPr="000919FA">
              <w:rPr>
                <w:rFonts w:ascii="Source Sans Pro ExtraLight" w:hAnsi="Source Sans Pro ExtraLight"/>
                <w:sz w:val="13"/>
                <w:szCs w:val="13"/>
              </w:rPr>
              <w:t xml:space="preserve"> </w:t>
            </w:r>
          </w:p>
        </w:tc>
        <w:tc>
          <w:tcPr>
            <w:tcW w:w="996" w:type="dxa"/>
            <w:tcBorders>
              <w:top w:val="nil"/>
              <w:left w:val="nil"/>
              <w:bottom w:val="nil"/>
              <w:right w:val="nil"/>
            </w:tcBorders>
            <w:shd w:val="clear" w:color="auto" w:fill="FFFFFF" w:themeFill="background1"/>
          </w:tcPr>
          <w:p w14:paraId="57E85F23" w14:textId="65C46DD3"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630362097"/>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ja</w:t>
            </w:r>
          </w:p>
        </w:tc>
        <w:tc>
          <w:tcPr>
            <w:tcW w:w="993" w:type="dxa"/>
            <w:gridSpan w:val="4"/>
            <w:tcBorders>
              <w:top w:val="nil"/>
              <w:left w:val="nil"/>
              <w:bottom w:val="nil"/>
              <w:right w:val="nil"/>
            </w:tcBorders>
            <w:shd w:val="clear" w:color="auto" w:fill="FFFFFF" w:themeFill="background1"/>
          </w:tcPr>
          <w:p w14:paraId="0896B4CF" w14:textId="0B3691D1"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899824955"/>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nein</w:t>
            </w:r>
          </w:p>
        </w:tc>
        <w:tc>
          <w:tcPr>
            <w:tcW w:w="994" w:type="dxa"/>
            <w:gridSpan w:val="4"/>
            <w:tcBorders>
              <w:top w:val="nil"/>
              <w:left w:val="nil"/>
              <w:bottom w:val="nil"/>
              <w:right w:val="nil"/>
            </w:tcBorders>
            <w:shd w:val="clear" w:color="auto" w:fill="FFFFFF" w:themeFill="background1"/>
          </w:tcPr>
          <w:p w14:paraId="18A31CAD" w14:textId="77777777" w:rsidR="00781B65" w:rsidRPr="000919FA" w:rsidRDefault="00781B65" w:rsidP="004D3DE8">
            <w:pPr>
              <w:spacing w:line="276" w:lineRule="auto"/>
              <w:ind w:right="-596"/>
              <w:rPr>
                <w:rFonts w:ascii="Source Sans Pro ExtraLight" w:hAnsi="Source Sans Pro ExtraLight"/>
                <w:sz w:val="16"/>
                <w:szCs w:val="16"/>
              </w:rPr>
            </w:pPr>
          </w:p>
        </w:tc>
        <w:tc>
          <w:tcPr>
            <w:tcW w:w="978" w:type="dxa"/>
            <w:gridSpan w:val="4"/>
            <w:tcBorders>
              <w:top w:val="nil"/>
              <w:left w:val="nil"/>
              <w:bottom w:val="nil"/>
              <w:right w:val="nil"/>
            </w:tcBorders>
            <w:shd w:val="clear" w:color="auto" w:fill="FFFFFF" w:themeFill="background1"/>
          </w:tcPr>
          <w:p w14:paraId="448FEA85" w14:textId="77777777" w:rsidR="00781B65" w:rsidRPr="000919FA" w:rsidRDefault="00781B65" w:rsidP="004D3DE8">
            <w:pPr>
              <w:spacing w:line="276" w:lineRule="auto"/>
              <w:ind w:right="-596"/>
              <w:rPr>
                <w:rFonts w:ascii="Source Sans Pro ExtraLight" w:hAnsi="Source Sans Pro ExtraLight"/>
                <w:sz w:val="16"/>
                <w:szCs w:val="16"/>
              </w:rPr>
            </w:pPr>
          </w:p>
        </w:tc>
        <w:tc>
          <w:tcPr>
            <w:tcW w:w="1441" w:type="dxa"/>
            <w:gridSpan w:val="4"/>
            <w:tcBorders>
              <w:top w:val="nil"/>
              <w:left w:val="nil"/>
              <w:bottom w:val="nil"/>
            </w:tcBorders>
            <w:shd w:val="clear" w:color="auto" w:fill="FFFFFF" w:themeFill="background1"/>
          </w:tcPr>
          <w:p w14:paraId="5EB5D0AC" w14:textId="4F06EE14" w:rsidR="00781B65" w:rsidRPr="000919FA" w:rsidRDefault="00781B65" w:rsidP="004D3DE8">
            <w:pPr>
              <w:spacing w:line="276" w:lineRule="auto"/>
              <w:ind w:right="-596"/>
              <w:rPr>
                <w:rFonts w:ascii="Source Sans Pro ExtraLight" w:hAnsi="Source Sans Pro ExtraLight"/>
                <w:sz w:val="16"/>
                <w:szCs w:val="16"/>
              </w:rPr>
            </w:pPr>
          </w:p>
        </w:tc>
      </w:tr>
      <w:tr w:rsidR="00ED5DAE" w:rsidRPr="001A482A" w14:paraId="7DE186A4" w14:textId="77777777" w:rsidTr="00ED5DAE">
        <w:trPr>
          <w:gridAfter w:val="1"/>
          <w:wAfter w:w="20" w:type="dxa"/>
          <w:trHeight w:val="60"/>
        </w:trPr>
        <w:tc>
          <w:tcPr>
            <w:tcW w:w="4672" w:type="dxa"/>
            <w:tcBorders>
              <w:top w:val="nil"/>
              <w:bottom w:val="nil"/>
              <w:right w:val="nil"/>
            </w:tcBorders>
            <w:shd w:val="clear" w:color="auto" w:fill="F2F2F2" w:themeFill="background1" w:themeFillShade="F2"/>
          </w:tcPr>
          <w:p w14:paraId="73F2F6EE" w14:textId="79835D81" w:rsidR="00781B65" w:rsidRPr="00441356" w:rsidRDefault="00441356" w:rsidP="00441356">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3) </w:t>
            </w:r>
            <w:r w:rsidR="00781B65" w:rsidRPr="00441356">
              <w:rPr>
                <w:rFonts w:ascii="Source Sans Pro ExtraLight" w:hAnsi="Source Sans Pro ExtraLight"/>
                <w:sz w:val="16"/>
                <w:szCs w:val="16"/>
              </w:rPr>
              <w:t xml:space="preserve">Haben Sie eine CH-Aufenthaltsbewilligung? </w:t>
            </w:r>
            <w:r w:rsidR="00781B65" w:rsidRPr="00441356">
              <w:rPr>
                <w:rFonts w:ascii="Source Sans Pro ExtraLight" w:hAnsi="Source Sans Pro ExtraLight"/>
                <w:i/>
                <w:iCs/>
                <w:sz w:val="13"/>
                <w:szCs w:val="13"/>
              </w:rPr>
              <w:t>(Kopie beilegen)</w:t>
            </w:r>
          </w:p>
        </w:tc>
        <w:tc>
          <w:tcPr>
            <w:tcW w:w="996" w:type="dxa"/>
            <w:tcBorders>
              <w:top w:val="nil"/>
              <w:left w:val="nil"/>
              <w:bottom w:val="nil"/>
              <w:right w:val="nil"/>
            </w:tcBorders>
            <w:shd w:val="clear" w:color="auto" w:fill="FFFFFF" w:themeFill="background1"/>
          </w:tcPr>
          <w:p w14:paraId="4AF80E5C" w14:textId="10625EBC"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803412691"/>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ja</w:t>
            </w:r>
          </w:p>
        </w:tc>
        <w:tc>
          <w:tcPr>
            <w:tcW w:w="993" w:type="dxa"/>
            <w:gridSpan w:val="4"/>
            <w:tcBorders>
              <w:top w:val="nil"/>
              <w:left w:val="nil"/>
              <w:bottom w:val="nil"/>
              <w:right w:val="nil"/>
            </w:tcBorders>
            <w:shd w:val="clear" w:color="auto" w:fill="FFFFFF" w:themeFill="background1"/>
          </w:tcPr>
          <w:p w14:paraId="294BA9AD" w14:textId="2B6F1272"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799298307"/>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nein </w:t>
            </w:r>
          </w:p>
        </w:tc>
        <w:tc>
          <w:tcPr>
            <w:tcW w:w="994" w:type="dxa"/>
            <w:gridSpan w:val="4"/>
            <w:tcBorders>
              <w:top w:val="nil"/>
              <w:left w:val="nil"/>
              <w:bottom w:val="nil"/>
              <w:right w:val="nil"/>
            </w:tcBorders>
            <w:shd w:val="clear" w:color="auto" w:fill="FFFFFF" w:themeFill="background1"/>
          </w:tcPr>
          <w:p w14:paraId="56B92BE9" w14:textId="4DCB88DE" w:rsidR="00781B65" w:rsidRPr="000919FA" w:rsidRDefault="00781B65" w:rsidP="004D3DE8">
            <w:pPr>
              <w:spacing w:line="276" w:lineRule="auto"/>
              <w:ind w:right="-596"/>
              <w:rPr>
                <w:rFonts w:ascii="Source Sans Pro ExtraLight" w:hAnsi="Source Sans Pro ExtraLight"/>
                <w:sz w:val="16"/>
                <w:szCs w:val="16"/>
              </w:rPr>
            </w:pPr>
          </w:p>
        </w:tc>
        <w:tc>
          <w:tcPr>
            <w:tcW w:w="978" w:type="dxa"/>
            <w:gridSpan w:val="4"/>
            <w:tcBorders>
              <w:top w:val="nil"/>
              <w:left w:val="nil"/>
              <w:bottom w:val="nil"/>
              <w:right w:val="nil"/>
            </w:tcBorders>
            <w:shd w:val="clear" w:color="auto" w:fill="FFFFFF" w:themeFill="background1"/>
          </w:tcPr>
          <w:p w14:paraId="18D67039" w14:textId="426A653D" w:rsidR="00781B65" w:rsidRPr="000919FA" w:rsidRDefault="00781B65" w:rsidP="004D3DE8">
            <w:pPr>
              <w:spacing w:line="276" w:lineRule="auto"/>
              <w:ind w:right="-596"/>
              <w:rPr>
                <w:rFonts w:ascii="Source Sans Pro ExtraLight" w:hAnsi="Source Sans Pro ExtraLight"/>
                <w:sz w:val="16"/>
                <w:szCs w:val="16"/>
              </w:rPr>
            </w:pPr>
          </w:p>
        </w:tc>
        <w:tc>
          <w:tcPr>
            <w:tcW w:w="1441" w:type="dxa"/>
            <w:gridSpan w:val="4"/>
            <w:tcBorders>
              <w:top w:val="nil"/>
              <w:left w:val="nil"/>
              <w:bottom w:val="nil"/>
            </w:tcBorders>
            <w:shd w:val="clear" w:color="auto" w:fill="FFFFFF" w:themeFill="background1"/>
          </w:tcPr>
          <w:p w14:paraId="759C07BB" w14:textId="0268B937" w:rsidR="00781B65" w:rsidRPr="000919FA" w:rsidRDefault="00781B65" w:rsidP="004D3DE8">
            <w:pPr>
              <w:spacing w:line="276" w:lineRule="auto"/>
              <w:ind w:right="-596"/>
              <w:rPr>
                <w:rFonts w:ascii="Source Sans Pro ExtraLight" w:hAnsi="Source Sans Pro ExtraLight"/>
                <w:sz w:val="16"/>
                <w:szCs w:val="16"/>
              </w:rPr>
            </w:pPr>
          </w:p>
        </w:tc>
      </w:tr>
      <w:tr w:rsidR="00ED5DAE" w:rsidRPr="001A482A" w14:paraId="521F9CA1" w14:textId="77777777" w:rsidTr="00ED5DAE">
        <w:trPr>
          <w:gridAfter w:val="1"/>
          <w:wAfter w:w="20" w:type="dxa"/>
          <w:trHeight w:val="311"/>
        </w:trPr>
        <w:tc>
          <w:tcPr>
            <w:tcW w:w="4672" w:type="dxa"/>
            <w:tcBorders>
              <w:top w:val="nil"/>
              <w:bottom w:val="nil"/>
              <w:right w:val="nil"/>
            </w:tcBorders>
            <w:shd w:val="clear" w:color="auto" w:fill="F2F2F2" w:themeFill="background1" w:themeFillShade="F2"/>
          </w:tcPr>
          <w:p w14:paraId="6F1FB8A7" w14:textId="77777777" w:rsidR="00781B65" w:rsidRPr="000919FA" w:rsidRDefault="00781B65" w:rsidP="004D3DE8">
            <w:pPr>
              <w:spacing w:line="276" w:lineRule="auto"/>
              <w:ind w:left="177" w:right="-596" w:hanging="153"/>
              <w:rPr>
                <w:rFonts w:ascii="Source Sans Pro ExtraLight" w:hAnsi="Source Sans Pro ExtraLight"/>
                <w:sz w:val="16"/>
                <w:szCs w:val="16"/>
              </w:rPr>
            </w:pPr>
          </w:p>
        </w:tc>
        <w:tc>
          <w:tcPr>
            <w:tcW w:w="996" w:type="dxa"/>
            <w:tcBorders>
              <w:top w:val="nil"/>
              <w:left w:val="nil"/>
              <w:bottom w:val="nil"/>
              <w:right w:val="nil"/>
            </w:tcBorders>
            <w:shd w:val="clear" w:color="auto" w:fill="FFFFFF" w:themeFill="background1"/>
          </w:tcPr>
          <w:p w14:paraId="2EFBD282" w14:textId="101F9D8F"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942138269"/>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Ausweis B </w:t>
            </w:r>
          </w:p>
        </w:tc>
        <w:tc>
          <w:tcPr>
            <w:tcW w:w="993" w:type="dxa"/>
            <w:gridSpan w:val="4"/>
            <w:tcBorders>
              <w:top w:val="nil"/>
              <w:left w:val="nil"/>
              <w:bottom w:val="nil"/>
              <w:right w:val="nil"/>
            </w:tcBorders>
            <w:shd w:val="clear" w:color="auto" w:fill="FFFFFF" w:themeFill="background1"/>
          </w:tcPr>
          <w:p w14:paraId="0DC7982D" w14:textId="788143FD"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624106007"/>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Ausweis C</w:t>
            </w:r>
          </w:p>
        </w:tc>
        <w:tc>
          <w:tcPr>
            <w:tcW w:w="994" w:type="dxa"/>
            <w:gridSpan w:val="4"/>
            <w:tcBorders>
              <w:top w:val="nil"/>
              <w:left w:val="nil"/>
              <w:bottom w:val="nil"/>
              <w:right w:val="nil"/>
            </w:tcBorders>
            <w:shd w:val="clear" w:color="auto" w:fill="FFFFFF" w:themeFill="background1"/>
          </w:tcPr>
          <w:p w14:paraId="3D25ACBF" w14:textId="62D98052"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356159638"/>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Ausweis G</w:t>
            </w:r>
          </w:p>
        </w:tc>
        <w:tc>
          <w:tcPr>
            <w:tcW w:w="978" w:type="dxa"/>
            <w:gridSpan w:val="4"/>
            <w:tcBorders>
              <w:top w:val="nil"/>
              <w:left w:val="nil"/>
              <w:bottom w:val="nil"/>
              <w:right w:val="nil"/>
            </w:tcBorders>
            <w:shd w:val="clear" w:color="auto" w:fill="FFFFFF" w:themeFill="background1"/>
          </w:tcPr>
          <w:p w14:paraId="6960F047" w14:textId="7A46D6CA"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269736426"/>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Ausweis L</w:t>
            </w:r>
          </w:p>
        </w:tc>
        <w:tc>
          <w:tcPr>
            <w:tcW w:w="1441" w:type="dxa"/>
            <w:gridSpan w:val="4"/>
            <w:tcBorders>
              <w:top w:val="nil"/>
              <w:left w:val="nil"/>
              <w:bottom w:val="nil"/>
            </w:tcBorders>
            <w:shd w:val="clear" w:color="auto" w:fill="FFFFFF" w:themeFill="background1"/>
          </w:tcPr>
          <w:p w14:paraId="46EECC47" w14:textId="688A8399"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393662012"/>
                <w14:checkbox>
                  <w14:checked w14:val="0"/>
                  <w14:checkedState w14:val="2612" w14:font="MS Gothic"/>
                  <w14:uncheckedState w14:val="2610" w14:font="MS Gothic"/>
                </w14:checkbox>
              </w:sdtPr>
              <w:sdtContent>
                <w:r w:rsidR="00456090" w:rsidRPr="000919FA">
                  <w:rPr>
                    <w:rFonts w:ascii="MS Gothic" w:eastAsia="MS Gothic" w:hAnsi="MS Gothic" w:hint="eastAsia"/>
                    <w:sz w:val="16"/>
                    <w:szCs w:val="16"/>
                  </w:rPr>
                  <w:t>☐</w:t>
                </w:r>
              </w:sdtContent>
            </w:sdt>
            <w:r w:rsidR="00456090" w:rsidRPr="000919FA">
              <w:rPr>
                <w:rFonts w:ascii="Source Sans Pro ExtraLight" w:hAnsi="Source Sans Pro ExtraLight"/>
                <w:sz w:val="16"/>
                <w:szCs w:val="16"/>
              </w:rPr>
              <w:t xml:space="preserve"> Anderen</w:t>
            </w:r>
          </w:p>
        </w:tc>
      </w:tr>
      <w:tr w:rsidR="00ED5DAE" w:rsidRPr="001A482A" w14:paraId="5F92F873" w14:textId="77777777" w:rsidTr="00ED5DAE">
        <w:trPr>
          <w:gridAfter w:val="1"/>
          <w:wAfter w:w="20" w:type="dxa"/>
          <w:trHeight w:val="288"/>
        </w:trPr>
        <w:tc>
          <w:tcPr>
            <w:tcW w:w="4672" w:type="dxa"/>
            <w:tcBorders>
              <w:top w:val="nil"/>
              <w:bottom w:val="nil"/>
              <w:right w:val="nil"/>
            </w:tcBorders>
            <w:shd w:val="clear" w:color="auto" w:fill="F2F2F2" w:themeFill="background1" w:themeFillShade="F2"/>
          </w:tcPr>
          <w:p w14:paraId="49A2C980" w14:textId="47E74E13" w:rsidR="00781B65" w:rsidRPr="00441356" w:rsidRDefault="00441356" w:rsidP="00441356">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4) </w:t>
            </w:r>
            <w:r w:rsidR="00781B65" w:rsidRPr="00441356">
              <w:rPr>
                <w:rFonts w:ascii="Source Sans Pro ExtraLight" w:hAnsi="Source Sans Pro ExtraLight"/>
                <w:sz w:val="16"/>
                <w:szCs w:val="16"/>
              </w:rPr>
              <w:t>Einreise aus einem EU oder EFTA-Staat?</w:t>
            </w:r>
          </w:p>
        </w:tc>
        <w:tc>
          <w:tcPr>
            <w:tcW w:w="996" w:type="dxa"/>
            <w:tcBorders>
              <w:top w:val="nil"/>
              <w:left w:val="nil"/>
              <w:bottom w:val="nil"/>
              <w:right w:val="nil"/>
            </w:tcBorders>
            <w:shd w:val="clear" w:color="auto" w:fill="FFFFFF" w:themeFill="background1"/>
          </w:tcPr>
          <w:p w14:paraId="0519039A" w14:textId="11B9C0E9"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301934300"/>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ja</w:t>
            </w:r>
          </w:p>
        </w:tc>
        <w:tc>
          <w:tcPr>
            <w:tcW w:w="993" w:type="dxa"/>
            <w:gridSpan w:val="4"/>
            <w:tcBorders>
              <w:top w:val="nil"/>
              <w:left w:val="nil"/>
              <w:bottom w:val="nil"/>
              <w:right w:val="nil"/>
            </w:tcBorders>
            <w:shd w:val="clear" w:color="auto" w:fill="FFFFFF" w:themeFill="background1"/>
          </w:tcPr>
          <w:p w14:paraId="2BABE517" w14:textId="5AC8F9A8"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847164833"/>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nein</w:t>
            </w:r>
          </w:p>
        </w:tc>
        <w:tc>
          <w:tcPr>
            <w:tcW w:w="994" w:type="dxa"/>
            <w:gridSpan w:val="4"/>
            <w:tcBorders>
              <w:top w:val="nil"/>
              <w:left w:val="nil"/>
              <w:bottom w:val="nil"/>
              <w:right w:val="nil"/>
            </w:tcBorders>
            <w:shd w:val="clear" w:color="auto" w:fill="FFFFFF" w:themeFill="background1"/>
          </w:tcPr>
          <w:p w14:paraId="7C807B65" w14:textId="77777777" w:rsidR="00781B65" w:rsidRPr="000919FA" w:rsidRDefault="00781B65" w:rsidP="004D3DE8">
            <w:pPr>
              <w:spacing w:line="276" w:lineRule="auto"/>
              <w:ind w:right="-596"/>
              <w:rPr>
                <w:rFonts w:ascii="Source Sans Pro ExtraLight" w:hAnsi="Source Sans Pro ExtraLight"/>
                <w:sz w:val="16"/>
                <w:szCs w:val="16"/>
              </w:rPr>
            </w:pPr>
          </w:p>
        </w:tc>
        <w:tc>
          <w:tcPr>
            <w:tcW w:w="978" w:type="dxa"/>
            <w:gridSpan w:val="4"/>
            <w:tcBorders>
              <w:top w:val="nil"/>
              <w:left w:val="nil"/>
              <w:bottom w:val="nil"/>
              <w:right w:val="nil"/>
            </w:tcBorders>
            <w:shd w:val="clear" w:color="auto" w:fill="FFFFFF" w:themeFill="background1"/>
          </w:tcPr>
          <w:p w14:paraId="680ABBF0" w14:textId="77777777" w:rsidR="00781B65" w:rsidRPr="000919FA" w:rsidRDefault="00781B65" w:rsidP="004D3DE8">
            <w:pPr>
              <w:spacing w:line="276" w:lineRule="auto"/>
              <w:ind w:right="-596"/>
              <w:rPr>
                <w:rFonts w:ascii="Source Sans Pro ExtraLight" w:hAnsi="Source Sans Pro ExtraLight"/>
                <w:sz w:val="16"/>
                <w:szCs w:val="16"/>
              </w:rPr>
            </w:pPr>
          </w:p>
        </w:tc>
        <w:tc>
          <w:tcPr>
            <w:tcW w:w="1441" w:type="dxa"/>
            <w:gridSpan w:val="4"/>
            <w:tcBorders>
              <w:top w:val="nil"/>
              <w:left w:val="nil"/>
              <w:bottom w:val="nil"/>
            </w:tcBorders>
            <w:shd w:val="clear" w:color="auto" w:fill="FFFFFF" w:themeFill="background1"/>
          </w:tcPr>
          <w:p w14:paraId="7ED8D5E7" w14:textId="77777777" w:rsidR="00781B65" w:rsidRPr="000919FA" w:rsidRDefault="00781B65" w:rsidP="004D3DE8">
            <w:pPr>
              <w:spacing w:line="276" w:lineRule="auto"/>
              <w:ind w:right="-596"/>
              <w:rPr>
                <w:rFonts w:ascii="Source Sans Pro ExtraLight" w:hAnsi="Source Sans Pro ExtraLight"/>
                <w:sz w:val="16"/>
                <w:szCs w:val="16"/>
              </w:rPr>
            </w:pPr>
          </w:p>
        </w:tc>
      </w:tr>
      <w:tr w:rsidR="00ED5DAE" w:rsidRPr="001A482A" w14:paraId="0D48ABF0" w14:textId="77777777" w:rsidTr="00ED5DAE">
        <w:trPr>
          <w:gridAfter w:val="1"/>
          <w:wAfter w:w="20" w:type="dxa"/>
          <w:trHeight w:val="277"/>
        </w:trPr>
        <w:tc>
          <w:tcPr>
            <w:tcW w:w="4672" w:type="dxa"/>
            <w:tcBorders>
              <w:top w:val="nil"/>
              <w:bottom w:val="nil"/>
              <w:right w:val="nil"/>
            </w:tcBorders>
            <w:shd w:val="clear" w:color="auto" w:fill="F2F2F2" w:themeFill="background1" w:themeFillShade="F2"/>
          </w:tcPr>
          <w:p w14:paraId="7DD2FAA4" w14:textId="12992878" w:rsidR="00781B65" w:rsidRPr="00441356" w:rsidRDefault="00441356" w:rsidP="00441356">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5) </w:t>
            </w:r>
            <w:r w:rsidR="00781B65" w:rsidRPr="00441356">
              <w:rPr>
                <w:rFonts w:ascii="Source Sans Pro ExtraLight" w:hAnsi="Source Sans Pro ExtraLight"/>
                <w:sz w:val="16"/>
                <w:szCs w:val="16"/>
              </w:rPr>
              <w:t>Einreise mit Familienangehörigen?</w:t>
            </w:r>
          </w:p>
        </w:tc>
        <w:tc>
          <w:tcPr>
            <w:tcW w:w="996" w:type="dxa"/>
            <w:tcBorders>
              <w:top w:val="nil"/>
              <w:left w:val="nil"/>
              <w:bottom w:val="nil"/>
              <w:right w:val="nil"/>
            </w:tcBorders>
            <w:shd w:val="clear" w:color="auto" w:fill="FFFFFF" w:themeFill="background1"/>
          </w:tcPr>
          <w:p w14:paraId="21E67179" w14:textId="17E8B4C9"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017424343"/>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ja</w:t>
            </w:r>
          </w:p>
        </w:tc>
        <w:tc>
          <w:tcPr>
            <w:tcW w:w="993" w:type="dxa"/>
            <w:gridSpan w:val="4"/>
            <w:tcBorders>
              <w:top w:val="nil"/>
              <w:left w:val="nil"/>
              <w:bottom w:val="nil"/>
              <w:right w:val="nil"/>
            </w:tcBorders>
            <w:shd w:val="clear" w:color="auto" w:fill="FFFFFF" w:themeFill="background1"/>
          </w:tcPr>
          <w:p w14:paraId="209BE73B" w14:textId="0BDF495E"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24636475"/>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nein</w:t>
            </w:r>
          </w:p>
        </w:tc>
        <w:tc>
          <w:tcPr>
            <w:tcW w:w="994" w:type="dxa"/>
            <w:gridSpan w:val="4"/>
            <w:tcBorders>
              <w:top w:val="nil"/>
              <w:left w:val="nil"/>
              <w:bottom w:val="nil"/>
              <w:right w:val="nil"/>
            </w:tcBorders>
            <w:shd w:val="clear" w:color="auto" w:fill="FFFFFF" w:themeFill="background1"/>
          </w:tcPr>
          <w:p w14:paraId="180285B9" w14:textId="77777777" w:rsidR="00781B65" w:rsidRPr="000919FA" w:rsidRDefault="00781B65" w:rsidP="004D3DE8">
            <w:pPr>
              <w:spacing w:line="276" w:lineRule="auto"/>
              <w:ind w:right="-596"/>
              <w:rPr>
                <w:rFonts w:ascii="Source Sans Pro ExtraLight" w:hAnsi="Source Sans Pro ExtraLight"/>
                <w:sz w:val="16"/>
                <w:szCs w:val="16"/>
              </w:rPr>
            </w:pPr>
          </w:p>
        </w:tc>
        <w:tc>
          <w:tcPr>
            <w:tcW w:w="978" w:type="dxa"/>
            <w:gridSpan w:val="4"/>
            <w:tcBorders>
              <w:top w:val="nil"/>
              <w:left w:val="nil"/>
              <w:bottom w:val="nil"/>
              <w:right w:val="nil"/>
            </w:tcBorders>
            <w:shd w:val="clear" w:color="auto" w:fill="FFFFFF" w:themeFill="background1"/>
          </w:tcPr>
          <w:p w14:paraId="33D0C208" w14:textId="77777777" w:rsidR="00781B65" w:rsidRPr="000919FA" w:rsidRDefault="00781B65" w:rsidP="004D3DE8">
            <w:pPr>
              <w:spacing w:line="276" w:lineRule="auto"/>
              <w:ind w:right="-596"/>
              <w:rPr>
                <w:rFonts w:ascii="Source Sans Pro ExtraLight" w:hAnsi="Source Sans Pro ExtraLight"/>
                <w:sz w:val="16"/>
                <w:szCs w:val="16"/>
              </w:rPr>
            </w:pPr>
          </w:p>
        </w:tc>
        <w:tc>
          <w:tcPr>
            <w:tcW w:w="1441" w:type="dxa"/>
            <w:gridSpan w:val="4"/>
            <w:tcBorders>
              <w:top w:val="nil"/>
              <w:left w:val="nil"/>
              <w:bottom w:val="nil"/>
            </w:tcBorders>
            <w:shd w:val="clear" w:color="auto" w:fill="FFFFFF" w:themeFill="background1"/>
          </w:tcPr>
          <w:p w14:paraId="6AB06CBE" w14:textId="77777777" w:rsidR="00781B65" w:rsidRPr="000919FA" w:rsidRDefault="00781B65" w:rsidP="004D3DE8">
            <w:pPr>
              <w:spacing w:line="276" w:lineRule="auto"/>
              <w:ind w:right="-596"/>
              <w:rPr>
                <w:rFonts w:ascii="Source Sans Pro ExtraLight" w:hAnsi="Source Sans Pro ExtraLight"/>
                <w:sz w:val="16"/>
                <w:szCs w:val="16"/>
              </w:rPr>
            </w:pPr>
          </w:p>
        </w:tc>
      </w:tr>
      <w:tr w:rsidR="00ED5DAE" w:rsidRPr="001A482A" w14:paraId="0D26E547" w14:textId="77777777" w:rsidTr="00ED5DAE">
        <w:trPr>
          <w:gridAfter w:val="1"/>
          <w:wAfter w:w="20" w:type="dxa"/>
          <w:trHeight w:val="257"/>
        </w:trPr>
        <w:tc>
          <w:tcPr>
            <w:tcW w:w="4672" w:type="dxa"/>
            <w:tcBorders>
              <w:top w:val="nil"/>
              <w:bottom w:val="single" w:sz="4" w:space="0" w:color="auto"/>
              <w:right w:val="nil"/>
            </w:tcBorders>
            <w:shd w:val="clear" w:color="auto" w:fill="F2F2F2" w:themeFill="background1" w:themeFillShade="F2"/>
          </w:tcPr>
          <w:p w14:paraId="3303726A" w14:textId="389E5963" w:rsidR="00781B65" w:rsidRPr="00441356" w:rsidRDefault="00441356" w:rsidP="00441356">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6) </w:t>
            </w:r>
            <w:r w:rsidR="00781B65" w:rsidRPr="00441356">
              <w:rPr>
                <w:rFonts w:ascii="Source Sans Pro ExtraLight" w:hAnsi="Source Sans Pro ExtraLight"/>
                <w:sz w:val="16"/>
                <w:szCs w:val="16"/>
              </w:rPr>
              <w:t>Pensionskasse: Sind Sie bereits bei der BVK Zürich versichert?</w:t>
            </w:r>
          </w:p>
        </w:tc>
        <w:tc>
          <w:tcPr>
            <w:tcW w:w="996" w:type="dxa"/>
            <w:tcBorders>
              <w:top w:val="nil"/>
              <w:left w:val="nil"/>
              <w:bottom w:val="single" w:sz="4" w:space="0" w:color="auto"/>
              <w:right w:val="nil"/>
            </w:tcBorders>
            <w:shd w:val="clear" w:color="auto" w:fill="FFFFFF" w:themeFill="background1"/>
          </w:tcPr>
          <w:p w14:paraId="5F6F8393" w14:textId="6237B047"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431329428"/>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ja</w:t>
            </w:r>
          </w:p>
        </w:tc>
        <w:tc>
          <w:tcPr>
            <w:tcW w:w="993" w:type="dxa"/>
            <w:gridSpan w:val="4"/>
            <w:tcBorders>
              <w:top w:val="nil"/>
              <w:left w:val="nil"/>
              <w:bottom w:val="single" w:sz="4" w:space="0" w:color="auto"/>
              <w:right w:val="nil"/>
            </w:tcBorders>
            <w:shd w:val="clear" w:color="auto" w:fill="FFFFFF" w:themeFill="background1"/>
          </w:tcPr>
          <w:p w14:paraId="54177DA3" w14:textId="2DF99769"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739787442"/>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nein</w:t>
            </w:r>
          </w:p>
        </w:tc>
        <w:tc>
          <w:tcPr>
            <w:tcW w:w="994" w:type="dxa"/>
            <w:gridSpan w:val="4"/>
            <w:tcBorders>
              <w:top w:val="nil"/>
              <w:left w:val="nil"/>
              <w:bottom w:val="single" w:sz="4" w:space="0" w:color="auto"/>
              <w:right w:val="nil"/>
            </w:tcBorders>
            <w:shd w:val="clear" w:color="auto" w:fill="FFFFFF" w:themeFill="background1"/>
          </w:tcPr>
          <w:p w14:paraId="243BAAE3" w14:textId="77777777" w:rsidR="00781B65" w:rsidRPr="000919FA" w:rsidRDefault="00781B65" w:rsidP="004D3DE8">
            <w:pPr>
              <w:spacing w:line="276" w:lineRule="auto"/>
              <w:ind w:right="-596"/>
              <w:rPr>
                <w:rFonts w:ascii="Source Sans Pro ExtraLight" w:hAnsi="Source Sans Pro ExtraLight"/>
                <w:sz w:val="16"/>
                <w:szCs w:val="16"/>
              </w:rPr>
            </w:pPr>
          </w:p>
        </w:tc>
        <w:tc>
          <w:tcPr>
            <w:tcW w:w="978" w:type="dxa"/>
            <w:gridSpan w:val="4"/>
            <w:tcBorders>
              <w:top w:val="nil"/>
              <w:left w:val="nil"/>
              <w:bottom w:val="single" w:sz="4" w:space="0" w:color="auto"/>
              <w:right w:val="nil"/>
            </w:tcBorders>
            <w:shd w:val="clear" w:color="auto" w:fill="FFFFFF" w:themeFill="background1"/>
          </w:tcPr>
          <w:p w14:paraId="201783AF" w14:textId="77777777" w:rsidR="00781B65" w:rsidRPr="000919FA" w:rsidRDefault="00781B65" w:rsidP="004D3DE8">
            <w:pPr>
              <w:spacing w:line="276" w:lineRule="auto"/>
              <w:ind w:right="-596"/>
              <w:rPr>
                <w:rFonts w:ascii="Source Sans Pro ExtraLight" w:hAnsi="Source Sans Pro ExtraLight"/>
                <w:sz w:val="16"/>
                <w:szCs w:val="16"/>
              </w:rPr>
            </w:pPr>
          </w:p>
        </w:tc>
        <w:tc>
          <w:tcPr>
            <w:tcW w:w="1441" w:type="dxa"/>
            <w:gridSpan w:val="4"/>
            <w:tcBorders>
              <w:top w:val="nil"/>
              <w:left w:val="nil"/>
              <w:bottom w:val="single" w:sz="4" w:space="0" w:color="auto"/>
            </w:tcBorders>
            <w:shd w:val="clear" w:color="auto" w:fill="FFFFFF" w:themeFill="background1"/>
          </w:tcPr>
          <w:p w14:paraId="68151DD8" w14:textId="7AAD24F3" w:rsidR="00781B65" w:rsidRPr="000919FA" w:rsidRDefault="00781B65" w:rsidP="004D3DE8">
            <w:pPr>
              <w:spacing w:line="276" w:lineRule="auto"/>
              <w:ind w:right="-596"/>
              <w:rPr>
                <w:rFonts w:ascii="Source Sans Pro ExtraLight" w:hAnsi="Source Sans Pro ExtraLight"/>
                <w:sz w:val="16"/>
                <w:szCs w:val="16"/>
              </w:rPr>
            </w:pPr>
          </w:p>
        </w:tc>
      </w:tr>
      <w:tr w:rsidR="00781B65" w:rsidRPr="000919FA" w14:paraId="6F95F076" w14:textId="77777777" w:rsidTr="00ED5DAE">
        <w:trPr>
          <w:gridAfter w:val="2"/>
          <w:wAfter w:w="46" w:type="dxa"/>
          <w:trHeight w:val="257"/>
        </w:trPr>
        <w:tc>
          <w:tcPr>
            <w:tcW w:w="4672" w:type="dxa"/>
            <w:tcBorders>
              <w:bottom w:val="single" w:sz="4" w:space="0" w:color="auto"/>
              <w:right w:val="nil"/>
            </w:tcBorders>
            <w:shd w:val="clear" w:color="auto" w:fill="FFFFFF" w:themeFill="background1"/>
          </w:tcPr>
          <w:p w14:paraId="03F334A8" w14:textId="5B3F25FB" w:rsidR="00781B65" w:rsidRPr="000919FA" w:rsidRDefault="00781B65" w:rsidP="004D3DE8">
            <w:pPr>
              <w:spacing w:line="276" w:lineRule="auto"/>
              <w:ind w:right="-596"/>
              <w:rPr>
                <w:rFonts w:ascii="Source Sans Pro SemiBold" w:hAnsi="Source Sans Pro SemiBold"/>
                <w:sz w:val="18"/>
                <w:szCs w:val="18"/>
              </w:rPr>
            </w:pPr>
            <w:r w:rsidRPr="000919FA">
              <w:rPr>
                <w:rFonts w:ascii="Source Sans Pro SemiBold" w:hAnsi="Source Sans Pro SemiBold"/>
                <w:sz w:val="18"/>
                <w:szCs w:val="18"/>
              </w:rPr>
              <w:t>Angaben Ehepartner:in / Eingetragene Partner:in</w:t>
            </w:r>
          </w:p>
        </w:tc>
        <w:tc>
          <w:tcPr>
            <w:tcW w:w="5376" w:type="dxa"/>
            <w:gridSpan w:val="16"/>
            <w:tcBorders>
              <w:left w:val="nil"/>
              <w:bottom w:val="single" w:sz="4" w:space="0" w:color="auto"/>
            </w:tcBorders>
            <w:shd w:val="clear" w:color="auto" w:fill="FFFFFF" w:themeFill="background1"/>
          </w:tcPr>
          <w:p w14:paraId="03FBD7E4" w14:textId="1F67A5D9" w:rsidR="00781B65" w:rsidRPr="000919FA" w:rsidRDefault="00781B65" w:rsidP="004D3DE8">
            <w:pPr>
              <w:spacing w:line="276" w:lineRule="auto"/>
              <w:ind w:right="-596"/>
              <w:rPr>
                <w:rFonts w:ascii="Source Sans Pro SemiBold" w:hAnsi="Source Sans Pro SemiBold"/>
                <w:sz w:val="18"/>
                <w:szCs w:val="18"/>
              </w:rPr>
            </w:pPr>
          </w:p>
        </w:tc>
      </w:tr>
      <w:tr w:rsidR="00602ECF" w:rsidRPr="001A482A" w14:paraId="1D3C525F" w14:textId="77777777" w:rsidTr="00ED5DAE">
        <w:trPr>
          <w:gridAfter w:val="2"/>
          <w:wAfter w:w="46" w:type="dxa"/>
          <w:trHeight w:val="176"/>
        </w:trPr>
        <w:tc>
          <w:tcPr>
            <w:tcW w:w="4672" w:type="dxa"/>
            <w:tcBorders>
              <w:top w:val="nil"/>
              <w:bottom w:val="nil"/>
              <w:right w:val="nil"/>
            </w:tcBorders>
            <w:shd w:val="clear" w:color="auto" w:fill="F2F2F2" w:themeFill="background1" w:themeFillShade="F2"/>
          </w:tcPr>
          <w:p w14:paraId="67041EF3" w14:textId="4B51A577" w:rsidR="00602ECF" w:rsidRPr="001A482A" w:rsidRDefault="00085B29" w:rsidP="006F3C18">
            <w:pPr>
              <w:pStyle w:val="Listenabsatz"/>
              <w:spacing w:line="276" w:lineRule="auto"/>
              <w:ind w:left="177" w:right="-596" w:hanging="177"/>
              <w:rPr>
                <w:rFonts w:ascii="Source Sans Pro ExtraLight" w:hAnsi="Source Sans Pro ExtraLight"/>
                <w:sz w:val="15"/>
                <w:szCs w:val="15"/>
              </w:rPr>
            </w:pPr>
            <w:r>
              <w:rPr>
                <w:rFonts w:ascii="Source Sans Pro ExtraLight" w:hAnsi="Source Sans Pro ExtraLight"/>
                <w:sz w:val="16"/>
                <w:szCs w:val="16"/>
              </w:rPr>
              <w:t xml:space="preserve">1) </w:t>
            </w:r>
            <w:r w:rsidR="006207E6" w:rsidRPr="000919FA">
              <w:rPr>
                <w:rFonts w:ascii="Source Sans Pro ExtraLight" w:hAnsi="Source Sans Pro ExtraLight"/>
                <w:sz w:val="16"/>
                <w:szCs w:val="16"/>
              </w:rPr>
              <w:t>Familienn</w:t>
            </w:r>
            <w:r w:rsidR="00602ECF" w:rsidRPr="000919FA">
              <w:rPr>
                <w:rFonts w:ascii="Source Sans Pro ExtraLight" w:hAnsi="Source Sans Pro ExtraLight"/>
                <w:sz w:val="16"/>
                <w:szCs w:val="16"/>
              </w:rPr>
              <w:t xml:space="preserve">ame, Vorname </w:t>
            </w:r>
            <w:r w:rsidR="00602ECF" w:rsidRPr="001A482A">
              <w:rPr>
                <w:rFonts w:ascii="Source Sans Pro ExtraLight" w:hAnsi="Source Sans Pro ExtraLight"/>
                <w:i/>
                <w:iCs/>
                <w:sz w:val="13"/>
                <w:szCs w:val="13"/>
              </w:rPr>
              <w:t>(Passname)</w:t>
            </w:r>
          </w:p>
        </w:tc>
        <w:bookmarkStart w:id="6" w:name="Text7"/>
        <w:tc>
          <w:tcPr>
            <w:tcW w:w="5376" w:type="dxa"/>
            <w:gridSpan w:val="16"/>
            <w:tcBorders>
              <w:top w:val="nil"/>
              <w:left w:val="nil"/>
              <w:bottom w:val="nil"/>
            </w:tcBorders>
            <w:shd w:val="clear" w:color="auto" w:fill="FFFFFF" w:themeFill="background1"/>
          </w:tcPr>
          <w:p w14:paraId="24243CC7" w14:textId="69335E5F" w:rsidR="00602ECF" w:rsidRPr="000919FA" w:rsidRDefault="00602ECF" w:rsidP="006F3C1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7"/>
                  <w:enabled/>
                  <w:calcOnExit w:val="0"/>
                  <w:textInput/>
                </w:ffData>
              </w:fldChar>
            </w:r>
            <w:bookmarkStart w:id="7" w:name="Text147"/>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6"/>
            <w:bookmarkEnd w:id="7"/>
          </w:p>
        </w:tc>
      </w:tr>
      <w:tr w:rsidR="00ED5DAE" w:rsidRPr="000919FA" w14:paraId="2AEEFA0E" w14:textId="77777777" w:rsidTr="00ED5DAE">
        <w:trPr>
          <w:gridAfter w:val="1"/>
          <w:wAfter w:w="20" w:type="dxa"/>
          <w:trHeight w:val="94"/>
        </w:trPr>
        <w:tc>
          <w:tcPr>
            <w:tcW w:w="4672" w:type="dxa"/>
            <w:tcBorders>
              <w:top w:val="nil"/>
              <w:bottom w:val="nil"/>
              <w:right w:val="nil"/>
            </w:tcBorders>
            <w:shd w:val="clear" w:color="auto" w:fill="F2F2F2" w:themeFill="background1" w:themeFillShade="F2"/>
          </w:tcPr>
          <w:p w14:paraId="6717BB0F" w14:textId="3E8C5C71" w:rsidR="00602ECF" w:rsidRPr="000919FA" w:rsidRDefault="00085B29" w:rsidP="004D3DE8">
            <w:pPr>
              <w:pStyle w:val="Listenabsatz"/>
              <w:spacing w:line="276" w:lineRule="auto"/>
              <w:ind w:left="177" w:right="-596" w:hanging="177"/>
              <w:rPr>
                <w:rFonts w:ascii="Source Sans Pro ExtraLight" w:hAnsi="Source Sans Pro ExtraLight"/>
                <w:sz w:val="16"/>
                <w:szCs w:val="16"/>
              </w:rPr>
            </w:pPr>
            <w:r>
              <w:rPr>
                <w:rFonts w:ascii="Source Sans Pro ExtraLight" w:hAnsi="Source Sans Pro ExtraLight"/>
                <w:sz w:val="16"/>
                <w:szCs w:val="16"/>
              </w:rPr>
              <w:t xml:space="preserve">2) </w:t>
            </w:r>
            <w:r w:rsidR="00602ECF" w:rsidRPr="000919FA">
              <w:rPr>
                <w:rFonts w:ascii="Source Sans Pro ExtraLight" w:hAnsi="Source Sans Pro ExtraLight"/>
                <w:sz w:val="16"/>
                <w:szCs w:val="16"/>
              </w:rPr>
              <w:t>Einreise in die Schweiz</w:t>
            </w:r>
            <w:r w:rsidR="00A840A4">
              <w:rPr>
                <w:rFonts w:ascii="Source Sans Pro ExtraLight" w:hAnsi="Source Sans Pro ExtraLight"/>
                <w:sz w:val="16"/>
                <w:szCs w:val="16"/>
              </w:rPr>
              <w:t>?</w:t>
            </w:r>
          </w:p>
        </w:tc>
        <w:tc>
          <w:tcPr>
            <w:tcW w:w="996" w:type="dxa"/>
            <w:tcBorders>
              <w:top w:val="nil"/>
              <w:left w:val="nil"/>
              <w:bottom w:val="nil"/>
              <w:right w:val="nil"/>
            </w:tcBorders>
            <w:shd w:val="clear" w:color="auto" w:fill="FFFFFF" w:themeFill="background1"/>
          </w:tcPr>
          <w:p w14:paraId="15757378" w14:textId="0F384078" w:rsidR="00602ECF"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2055612648"/>
                <w14:checkbox>
                  <w14:checked w14:val="0"/>
                  <w14:checkedState w14:val="2612" w14:font="MS Gothic"/>
                  <w14:uncheckedState w14:val="2610" w14:font="MS Gothic"/>
                </w14:checkbox>
              </w:sdtPr>
              <w:sdtContent>
                <w:r w:rsidR="00602ECF" w:rsidRPr="000919FA">
                  <w:rPr>
                    <w:rFonts w:ascii="MS Gothic" w:eastAsia="MS Gothic" w:hAnsi="MS Gothic" w:hint="eastAsia"/>
                    <w:sz w:val="16"/>
                    <w:szCs w:val="16"/>
                  </w:rPr>
                  <w:t>☐</w:t>
                </w:r>
              </w:sdtContent>
            </w:sdt>
            <w:r w:rsidR="00602ECF" w:rsidRPr="000919FA">
              <w:rPr>
                <w:rFonts w:ascii="Source Sans Pro ExtraLight" w:hAnsi="Source Sans Pro ExtraLight"/>
                <w:sz w:val="16"/>
                <w:szCs w:val="16"/>
              </w:rPr>
              <w:t xml:space="preserve"> ja</w:t>
            </w:r>
          </w:p>
        </w:tc>
        <w:tc>
          <w:tcPr>
            <w:tcW w:w="1088" w:type="dxa"/>
            <w:gridSpan w:val="5"/>
            <w:tcBorders>
              <w:top w:val="nil"/>
              <w:left w:val="nil"/>
              <w:bottom w:val="nil"/>
              <w:right w:val="nil"/>
            </w:tcBorders>
            <w:shd w:val="clear" w:color="auto" w:fill="FFFFFF" w:themeFill="background1"/>
          </w:tcPr>
          <w:p w14:paraId="55DB8E7F" w14:textId="054ACCF0" w:rsidR="00602ECF"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009679268"/>
                <w14:checkbox>
                  <w14:checked w14:val="0"/>
                  <w14:checkedState w14:val="2612" w14:font="MS Gothic"/>
                  <w14:uncheckedState w14:val="2610" w14:font="MS Gothic"/>
                </w14:checkbox>
              </w:sdtPr>
              <w:sdtContent>
                <w:r w:rsidR="00602ECF" w:rsidRPr="000919FA">
                  <w:rPr>
                    <w:rFonts w:ascii="MS Gothic" w:eastAsia="MS Gothic" w:hAnsi="MS Gothic" w:hint="eastAsia"/>
                    <w:sz w:val="16"/>
                    <w:szCs w:val="16"/>
                  </w:rPr>
                  <w:t>☐</w:t>
                </w:r>
              </w:sdtContent>
            </w:sdt>
            <w:r w:rsidR="00602ECF" w:rsidRPr="000919FA">
              <w:rPr>
                <w:rFonts w:ascii="Source Sans Pro ExtraLight" w:hAnsi="Source Sans Pro ExtraLight"/>
                <w:sz w:val="16"/>
                <w:szCs w:val="16"/>
              </w:rPr>
              <w:t xml:space="preserve"> nein   </w:t>
            </w:r>
          </w:p>
        </w:tc>
        <w:tc>
          <w:tcPr>
            <w:tcW w:w="1090" w:type="dxa"/>
            <w:gridSpan w:val="4"/>
            <w:tcBorders>
              <w:top w:val="nil"/>
              <w:left w:val="nil"/>
              <w:bottom w:val="nil"/>
              <w:right w:val="nil"/>
            </w:tcBorders>
            <w:shd w:val="clear" w:color="auto" w:fill="FFFFFF" w:themeFill="background1"/>
          </w:tcPr>
          <w:p w14:paraId="62F6780D" w14:textId="77777777" w:rsidR="00602ECF" w:rsidRPr="000919FA" w:rsidRDefault="00602ECF" w:rsidP="004D3DE8">
            <w:pPr>
              <w:spacing w:line="276" w:lineRule="auto"/>
              <w:ind w:right="-596"/>
              <w:rPr>
                <w:rFonts w:ascii="Source Sans Pro ExtraLight" w:hAnsi="Source Sans Pro ExtraLight"/>
                <w:sz w:val="16"/>
                <w:szCs w:val="16"/>
              </w:rPr>
            </w:pPr>
          </w:p>
        </w:tc>
        <w:tc>
          <w:tcPr>
            <w:tcW w:w="1095" w:type="dxa"/>
            <w:gridSpan w:val="4"/>
            <w:tcBorders>
              <w:top w:val="nil"/>
              <w:left w:val="nil"/>
              <w:bottom w:val="nil"/>
              <w:right w:val="nil"/>
            </w:tcBorders>
            <w:shd w:val="clear" w:color="auto" w:fill="FFFFFF" w:themeFill="background1"/>
          </w:tcPr>
          <w:p w14:paraId="2468635D" w14:textId="77777777" w:rsidR="00602ECF" w:rsidRPr="000919FA" w:rsidRDefault="00602ECF" w:rsidP="004D3DE8">
            <w:pPr>
              <w:spacing w:line="276" w:lineRule="auto"/>
              <w:ind w:right="-596"/>
              <w:rPr>
                <w:rFonts w:ascii="Source Sans Pro ExtraLight" w:hAnsi="Source Sans Pro ExtraLight"/>
                <w:sz w:val="16"/>
                <w:szCs w:val="16"/>
              </w:rPr>
            </w:pPr>
          </w:p>
        </w:tc>
        <w:tc>
          <w:tcPr>
            <w:tcW w:w="1133" w:type="dxa"/>
            <w:gridSpan w:val="3"/>
            <w:tcBorders>
              <w:top w:val="nil"/>
              <w:left w:val="nil"/>
              <w:bottom w:val="nil"/>
            </w:tcBorders>
            <w:shd w:val="clear" w:color="auto" w:fill="FFFFFF" w:themeFill="background1"/>
          </w:tcPr>
          <w:p w14:paraId="14701554" w14:textId="189E8C34" w:rsidR="00602ECF" w:rsidRPr="000919FA" w:rsidRDefault="00602ECF" w:rsidP="004D3DE8">
            <w:pPr>
              <w:spacing w:line="276" w:lineRule="auto"/>
              <w:ind w:right="-596"/>
              <w:rPr>
                <w:rFonts w:ascii="Source Sans Pro ExtraLight" w:hAnsi="Source Sans Pro ExtraLight"/>
                <w:sz w:val="16"/>
                <w:szCs w:val="16"/>
              </w:rPr>
            </w:pPr>
          </w:p>
        </w:tc>
      </w:tr>
      <w:tr w:rsidR="00ED5DAE" w:rsidRPr="001A482A" w14:paraId="6B6FCA1B" w14:textId="77777777" w:rsidTr="00ED5DAE">
        <w:trPr>
          <w:gridAfter w:val="1"/>
          <w:wAfter w:w="20" w:type="dxa"/>
          <w:trHeight w:val="194"/>
        </w:trPr>
        <w:tc>
          <w:tcPr>
            <w:tcW w:w="4672" w:type="dxa"/>
            <w:tcBorders>
              <w:top w:val="nil"/>
              <w:bottom w:val="nil"/>
              <w:right w:val="nil"/>
            </w:tcBorders>
            <w:shd w:val="clear" w:color="auto" w:fill="F2F2F2" w:themeFill="background1" w:themeFillShade="F2"/>
          </w:tcPr>
          <w:p w14:paraId="3DE6EFE9" w14:textId="2B023711" w:rsidR="007F4361" w:rsidRPr="001A482A" w:rsidRDefault="00085B29" w:rsidP="007F4361">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3) </w:t>
            </w:r>
            <w:r w:rsidR="007F4361" w:rsidRPr="000919FA">
              <w:rPr>
                <w:rFonts w:ascii="Source Sans Pro ExtraLight" w:hAnsi="Source Sans Pro ExtraLight"/>
                <w:sz w:val="16"/>
                <w:szCs w:val="16"/>
              </w:rPr>
              <w:t xml:space="preserve">Nationalität, weitere Nationalitäten </w:t>
            </w:r>
            <w:r w:rsidR="007F4361" w:rsidRPr="001A482A">
              <w:rPr>
                <w:rFonts w:ascii="Source Sans Pro ExtraLight" w:hAnsi="Source Sans Pro ExtraLight"/>
                <w:i/>
                <w:iCs/>
                <w:sz w:val="13"/>
                <w:szCs w:val="13"/>
              </w:rPr>
              <w:t>(Passkopien beilegen)</w:t>
            </w:r>
          </w:p>
        </w:tc>
        <w:tc>
          <w:tcPr>
            <w:tcW w:w="996" w:type="dxa"/>
            <w:tcBorders>
              <w:top w:val="nil"/>
              <w:left w:val="nil"/>
              <w:bottom w:val="nil"/>
              <w:right w:val="nil"/>
            </w:tcBorders>
            <w:shd w:val="clear" w:color="auto" w:fill="FFFFFF" w:themeFill="background1"/>
          </w:tcPr>
          <w:p w14:paraId="5F8E8E57" w14:textId="620523D1" w:rsidR="007F4361" w:rsidRPr="000919FA" w:rsidRDefault="007F4361"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65"/>
                  <w:enabled/>
                  <w:calcOnExit w:val="0"/>
                  <w:textInput/>
                </w:ffData>
              </w:fldChar>
            </w:r>
            <w:bookmarkStart w:id="8" w:name="Text165"/>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8"/>
          </w:p>
        </w:tc>
        <w:tc>
          <w:tcPr>
            <w:tcW w:w="993" w:type="dxa"/>
            <w:gridSpan w:val="4"/>
            <w:tcBorders>
              <w:top w:val="nil"/>
              <w:left w:val="nil"/>
              <w:bottom w:val="nil"/>
              <w:right w:val="nil"/>
            </w:tcBorders>
            <w:shd w:val="clear" w:color="auto" w:fill="FFFFFF" w:themeFill="background1"/>
          </w:tcPr>
          <w:p w14:paraId="7AF7917E" w14:textId="77777777" w:rsidR="007F4361" w:rsidRPr="000919FA" w:rsidRDefault="007F4361" w:rsidP="004D3DE8">
            <w:pPr>
              <w:spacing w:line="276" w:lineRule="auto"/>
              <w:ind w:right="-596"/>
              <w:rPr>
                <w:rFonts w:ascii="Source Sans Pro ExtraLight" w:hAnsi="Source Sans Pro ExtraLight"/>
                <w:sz w:val="16"/>
                <w:szCs w:val="16"/>
              </w:rPr>
            </w:pPr>
          </w:p>
        </w:tc>
        <w:tc>
          <w:tcPr>
            <w:tcW w:w="994" w:type="dxa"/>
            <w:gridSpan w:val="4"/>
            <w:tcBorders>
              <w:top w:val="nil"/>
              <w:left w:val="nil"/>
              <w:bottom w:val="nil"/>
              <w:right w:val="nil"/>
            </w:tcBorders>
            <w:shd w:val="clear" w:color="auto" w:fill="FFFFFF" w:themeFill="background1"/>
          </w:tcPr>
          <w:p w14:paraId="06959293" w14:textId="77777777" w:rsidR="007F4361" w:rsidRPr="000919FA" w:rsidRDefault="007F4361" w:rsidP="004D3DE8">
            <w:pPr>
              <w:spacing w:line="276" w:lineRule="auto"/>
              <w:ind w:right="-596"/>
              <w:rPr>
                <w:rFonts w:ascii="Source Sans Pro ExtraLight" w:hAnsi="Source Sans Pro ExtraLight"/>
                <w:sz w:val="16"/>
                <w:szCs w:val="16"/>
              </w:rPr>
            </w:pPr>
          </w:p>
        </w:tc>
        <w:tc>
          <w:tcPr>
            <w:tcW w:w="918" w:type="dxa"/>
            <w:gridSpan w:val="3"/>
            <w:tcBorders>
              <w:top w:val="nil"/>
              <w:left w:val="nil"/>
              <w:bottom w:val="nil"/>
              <w:right w:val="nil"/>
            </w:tcBorders>
            <w:shd w:val="clear" w:color="auto" w:fill="FFFFFF" w:themeFill="background1"/>
          </w:tcPr>
          <w:p w14:paraId="3324D85C" w14:textId="77777777" w:rsidR="007F4361" w:rsidRPr="000919FA" w:rsidRDefault="007F4361" w:rsidP="004D3DE8">
            <w:pPr>
              <w:spacing w:line="276" w:lineRule="auto"/>
              <w:ind w:right="-596"/>
              <w:rPr>
                <w:rFonts w:ascii="Source Sans Pro ExtraLight" w:hAnsi="Source Sans Pro ExtraLight"/>
                <w:sz w:val="16"/>
                <w:szCs w:val="16"/>
              </w:rPr>
            </w:pPr>
          </w:p>
        </w:tc>
        <w:tc>
          <w:tcPr>
            <w:tcW w:w="1501" w:type="dxa"/>
            <w:gridSpan w:val="5"/>
            <w:tcBorders>
              <w:top w:val="nil"/>
              <w:left w:val="nil"/>
              <w:bottom w:val="nil"/>
            </w:tcBorders>
            <w:shd w:val="clear" w:color="auto" w:fill="FFFFFF" w:themeFill="background1"/>
          </w:tcPr>
          <w:p w14:paraId="278D1BCA" w14:textId="77777777" w:rsidR="007F4361" w:rsidRPr="000919FA" w:rsidRDefault="007F4361" w:rsidP="004D3DE8">
            <w:pPr>
              <w:spacing w:line="276" w:lineRule="auto"/>
              <w:ind w:right="-596"/>
              <w:rPr>
                <w:rFonts w:ascii="Source Sans Pro ExtraLight" w:hAnsi="Source Sans Pro ExtraLight"/>
                <w:sz w:val="16"/>
                <w:szCs w:val="16"/>
              </w:rPr>
            </w:pPr>
          </w:p>
        </w:tc>
      </w:tr>
      <w:tr w:rsidR="00ED5DAE" w:rsidRPr="001A482A" w14:paraId="1E1D0BBE" w14:textId="77777777" w:rsidTr="00ED5DAE">
        <w:trPr>
          <w:gridAfter w:val="1"/>
          <w:wAfter w:w="20" w:type="dxa"/>
          <w:trHeight w:val="247"/>
        </w:trPr>
        <w:tc>
          <w:tcPr>
            <w:tcW w:w="4672" w:type="dxa"/>
            <w:tcBorders>
              <w:top w:val="nil"/>
              <w:bottom w:val="nil"/>
              <w:right w:val="nil"/>
            </w:tcBorders>
            <w:shd w:val="clear" w:color="auto" w:fill="F2F2F2" w:themeFill="background1" w:themeFillShade="F2"/>
          </w:tcPr>
          <w:p w14:paraId="66D3200D" w14:textId="2E859256" w:rsidR="00781B65" w:rsidRPr="001A482A" w:rsidRDefault="00085B29" w:rsidP="007F4361">
            <w:pPr>
              <w:spacing w:line="276" w:lineRule="auto"/>
              <w:ind w:right="-596"/>
              <w:rPr>
                <w:rFonts w:ascii="Source Sans Pro ExtraLight" w:hAnsi="Source Sans Pro ExtraLight"/>
                <w:sz w:val="15"/>
                <w:szCs w:val="15"/>
              </w:rPr>
            </w:pPr>
            <w:r>
              <w:rPr>
                <w:rFonts w:ascii="Source Sans Pro ExtraLight" w:hAnsi="Source Sans Pro ExtraLight"/>
                <w:sz w:val="16"/>
                <w:szCs w:val="16"/>
              </w:rPr>
              <w:t xml:space="preserve">4) </w:t>
            </w:r>
            <w:r w:rsidR="00781B65" w:rsidRPr="000919FA">
              <w:rPr>
                <w:rFonts w:ascii="Source Sans Pro ExtraLight" w:hAnsi="Source Sans Pro ExtraLight"/>
                <w:sz w:val="16"/>
                <w:szCs w:val="16"/>
              </w:rPr>
              <w:t xml:space="preserve">CH-Aufenthaltsbewilligung vorhanden? </w:t>
            </w:r>
            <w:r w:rsidR="00781B65" w:rsidRPr="001A482A">
              <w:rPr>
                <w:rFonts w:ascii="Source Sans Pro ExtraLight" w:hAnsi="Source Sans Pro ExtraLight"/>
                <w:i/>
                <w:iCs/>
                <w:sz w:val="13"/>
                <w:szCs w:val="13"/>
              </w:rPr>
              <w:t>(Kopie beilegen)</w:t>
            </w:r>
          </w:p>
        </w:tc>
        <w:tc>
          <w:tcPr>
            <w:tcW w:w="996" w:type="dxa"/>
            <w:tcBorders>
              <w:top w:val="nil"/>
              <w:left w:val="nil"/>
              <w:bottom w:val="nil"/>
              <w:right w:val="nil"/>
            </w:tcBorders>
            <w:shd w:val="clear" w:color="auto" w:fill="FFFFFF" w:themeFill="background1"/>
          </w:tcPr>
          <w:p w14:paraId="4F6B1C0A" w14:textId="02699034"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312032582"/>
                <w14:checkbox>
                  <w14:checked w14:val="0"/>
                  <w14:checkedState w14:val="2612" w14:font="MS Gothic"/>
                  <w14:uncheckedState w14:val="2610" w14:font="MS Gothic"/>
                </w14:checkbox>
              </w:sdtPr>
              <w:sdtContent>
                <w:r w:rsidR="00BA6F96"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ja</w:t>
            </w:r>
          </w:p>
        </w:tc>
        <w:tc>
          <w:tcPr>
            <w:tcW w:w="993" w:type="dxa"/>
            <w:gridSpan w:val="4"/>
            <w:tcBorders>
              <w:top w:val="nil"/>
              <w:left w:val="nil"/>
              <w:bottom w:val="nil"/>
              <w:right w:val="nil"/>
            </w:tcBorders>
            <w:shd w:val="clear" w:color="auto" w:fill="FFFFFF" w:themeFill="background1"/>
          </w:tcPr>
          <w:p w14:paraId="5B1F80E6" w14:textId="5259D5F6"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938903261"/>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nein   </w:t>
            </w:r>
          </w:p>
        </w:tc>
        <w:tc>
          <w:tcPr>
            <w:tcW w:w="994" w:type="dxa"/>
            <w:gridSpan w:val="4"/>
            <w:tcBorders>
              <w:top w:val="nil"/>
              <w:left w:val="nil"/>
              <w:bottom w:val="nil"/>
              <w:right w:val="nil"/>
            </w:tcBorders>
            <w:shd w:val="clear" w:color="auto" w:fill="FFFFFF" w:themeFill="background1"/>
          </w:tcPr>
          <w:p w14:paraId="62A0EC84" w14:textId="5482C8B9" w:rsidR="00781B65" w:rsidRPr="000919FA" w:rsidRDefault="00781B65" w:rsidP="004D3DE8">
            <w:pPr>
              <w:spacing w:line="276" w:lineRule="auto"/>
              <w:ind w:right="-596"/>
              <w:rPr>
                <w:rFonts w:ascii="Source Sans Pro ExtraLight" w:hAnsi="Source Sans Pro ExtraLight"/>
                <w:sz w:val="16"/>
                <w:szCs w:val="16"/>
              </w:rPr>
            </w:pPr>
          </w:p>
        </w:tc>
        <w:tc>
          <w:tcPr>
            <w:tcW w:w="918" w:type="dxa"/>
            <w:gridSpan w:val="3"/>
            <w:tcBorders>
              <w:top w:val="nil"/>
              <w:left w:val="nil"/>
              <w:bottom w:val="nil"/>
              <w:right w:val="nil"/>
            </w:tcBorders>
            <w:shd w:val="clear" w:color="auto" w:fill="FFFFFF" w:themeFill="background1"/>
          </w:tcPr>
          <w:p w14:paraId="529E728C" w14:textId="05FB30A1" w:rsidR="00781B65" w:rsidRPr="000919FA" w:rsidRDefault="00781B65" w:rsidP="004D3DE8">
            <w:pPr>
              <w:spacing w:line="276" w:lineRule="auto"/>
              <w:ind w:right="-596"/>
              <w:rPr>
                <w:rFonts w:ascii="Source Sans Pro ExtraLight" w:hAnsi="Source Sans Pro ExtraLight"/>
                <w:sz w:val="16"/>
                <w:szCs w:val="16"/>
              </w:rPr>
            </w:pPr>
          </w:p>
        </w:tc>
        <w:tc>
          <w:tcPr>
            <w:tcW w:w="1501" w:type="dxa"/>
            <w:gridSpan w:val="5"/>
            <w:tcBorders>
              <w:top w:val="nil"/>
              <w:left w:val="nil"/>
              <w:bottom w:val="nil"/>
            </w:tcBorders>
            <w:shd w:val="clear" w:color="auto" w:fill="FFFFFF" w:themeFill="background1"/>
          </w:tcPr>
          <w:p w14:paraId="4C817973" w14:textId="565E2D5C" w:rsidR="00781B65" w:rsidRPr="000919FA" w:rsidRDefault="00781B65" w:rsidP="004D3DE8">
            <w:pPr>
              <w:spacing w:line="276" w:lineRule="auto"/>
              <w:ind w:right="-596"/>
              <w:rPr>
                <w:rFonts w:ascii="Source Sans Pro ExtraLight" w:hAnsi="Source Sans Pro ExtraLight"/>
                <w:sz w:val="16"/>
                <w:szCs w:val="16"/>
              </w:rPr>
            </w:pPr>
          </w:p>
        </w:tc>
      </w:tr>
      <w:tr w:rsidR="00ED5DAE" w:rsidRPr="001A482A" w14:paraId="26D13F1F" w14:textId="77777777" w:rsidTr="00ED5DAE">
        <w:trPr>
          <w:gridAfter w:val="1"/>
          <w:wAfter w:w="20" w:type="dxa"/>
          <w:trHeight w:val="299"/>
        </w:trPr>
        <w:tc>
          <w:tcPr>
            <w:tcW w:w="4672" w:type="dxa"/>
            <w:tcBorders>
              <w:top w:val="nil"/>
              <w:bottom w:val="nil"/>
              <w:right w:val="nil"/>
            </w:tcBorders>
            <w:shd w:val="clear" w:color="auto" w:fill="F2F2F2" w:themeFill="background1" w:themeFillShade="F2"/>
          </w:tcPr>
          <w:p w14:paraId="1EA47E7F" w14:textId="77777777" w:rsidR="00781B65" w:rsidRPr="000919FA" w:rsidRDefault="00781B65" w:rsidP="004D3DE8">
            <w:pPr>
              <w:spacing w:line="276" w:lineRule="auto"/>
              <w:ind w:right="-596"/>
              <w:rPr>
                <w:rFonts w:ascii="Source Sans Pro ExtraLight" w:hAnsi="Source Sans Pro ExtraLight"/>
                <w:sz w:val="16"/>
                <w:szCs w:val="16"/>
              </w:rPr>
            </w:pPr>
          </w:p>
        </w:tc>
        <w:tc>
          <w:tcPr>
            <w:tcW w:w="996" w:type="dxa"/>
            <w:tcBorders>
              <w:top w:val="nil"/>
              <w:left w:val="nil"/>
              <w:bottom w:val="nil"/>
              <w:right w:val="nil"/>
            </w:tcBorders>
            <w:shd w:val="clear" w:color="auto" w:fill="FFFFFF" w:themeFill="background1"/>
          </w:tcPr>
          <w:p w14:paraId="53962220" w14:textId="2BF2AA24"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6319506"/>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Ausweis B </w:t>
            </w:r>
          </w:p>
        </w:tc>
        <w:tc>
          <w:tcPr>
            <w:tcW w:w="993" w:type="dxa"/>
            <w:gridSpan w:val="4"/>
            <w:tcBorders>
              <w:top w:val="nil"/>
              <w:left w:val="nil"/>
              <w:bottom w:val="nil"/>
              <w:right w:val="nil"/>
            </w:tcBorders>
            <w:shd w:val="clear" w:color="auto" w:fill="FFFFFF" w:themeFill="background1"/>
          </w:tcPr>
          <w:p w14:paraId="52950C07" w14:textId="088BB27B"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264810573"/>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Ausweis C</w:t>
            </w:r>
          </w:p>
        </w:tc>
        <w:tc>
          <w:tcPr>
            <w:tcW w:w="994" w:type="dxa"/>
            <w:gridSpan w:val="4"/>
            <w:tcBorders>
              <w:top w:val="nil"/>
              <w:left w:val="nil"/>
              <w:bottom w:val="nil"/>
              <w:right w:val="nil"/>
            </w:tcBorders>
            <w:shd w:val="clear" w:color="auto" w:fill="FFFFFF" w:themeFill="background1"/>
          </w:tcPr>
          <w:p w14:paraId="5ED46A8A" w14:textId="017FBBE3"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935792301"/>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Ausweis G</w:t>
            </w:r>
          </w:p>
        </w:tc>
        <w:tc>
          <w:tcPr>
            <w:tcW w:w="2419" w:type="dxa"/>
            <w:gridSpan w:val="8"/>
            <w:tcBorders>
              <w:top w:val="nil"/>
              <w:left w:val="nil"/>
              <w:bottom w:val="nil"/>
            </w:tcBorders>
            <w:shd w:val="clear" w:color="auto" w:fill="FFFFFF" w:themeFill="background1"/>
          </w:tcPr>
          <w:p w14:paraId="19F35359" w14:textId="19C6142C" w:rsidR="00781B65" w:rsidRPr="000919FA" w:rsidRDefault="00000000" w:rsidP="004D3DE8">
            <w:pPr>
              <w:spacing w:line="276" w:lineRule="auto"/>
              <w:ind w:right="-596" w:hanging="46"/>
              <w:rPr>
                <w:rFonts w:ascii="Source Sans Pro ExtraLight" w:hAnsi="Source Sans Pro ExtraLight"/>
                <w:sz w:val="16"/>
                <w:szCs w:val="16"/>
              </w:rPr>
            </w:pPr>
            <w:sdt>
              <w:sdtPr>
                <w:rPr>
                  <w:rFonts w:ascii="Source Sans Pro ExtraLight" w:hAnsi="Source Sans Pro ExtraLight"/>
                  <w:sz w:val="16"/>
                  <w:szCs w:val="16"/>
                </w:rPr>
                <w:id w:val="1251462782"/>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Anderen</w:t>
            </w:r>
          </w:p>
        </w:tc>
      </w:tr>
      <w:tr w:rsidR="00ED5DAE" w:rsidRPr="001A482A" w14:paraId="53BF4AC9" w14:textId="77777777" w:rsidTr="00ED5DAE">
        <w:trPr>
          <w:gridAfter w:val="1"/>
          <w:wAfter w:w="20" w:type="dxa"/>
          <w:trHeight w:val="247"/>
        </w:trPr>
        <w:tc>
          <w:tcPr>
            <w:tcW w:w="4672" w:type="dxa"/>
            <w:tcBorders>
              <w:top w:val="nil"/>
              <w:bottom w:val="single" w:sz="4" w:space="0" w:color="auto"/>
              <w:right w:val="nil"/>
            </w:tcBorders>
            <w:shd w:val="clear" w:color="auto" w:fill="F2F2F2" w:themeFill="background1" w:themeFillShade="F2"/>
          </w:tcPr>
          <w:p w14:paraId="1F5A4801" w14:textId="4907EC8C" w:rsidR="00781B65" w:rsidRPr="000919FA" w:rsidRDefault="00085B29" w:rsidP="007F4361">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5) </w:t>
            </w:r>
            <w:r w:rsidR="00781B65" w:rsidRPr="000919FA">
              <w:rPr>
                <w:rFonts w:ascii="Source Sans Pro ExtraLight" w:hAnsi="Source Sans Pro ExtraLight"/>
                <w:sz w:val="16"/>
                <w:szCs w:val="16"/>
              </w:rPr>
              <w:t>Einreise aus einem EU- oder EFTA-Staat?</w:t>
            </w:r>
          </w:p>
        </w:tc>
        <w:tc>
          <w:tcPr>
            <w:tcW w:w="996" w:type="dxa"/>
            <w:tcBorders>
              <w:top w:val="nil"/>
              <w:left w:val="nil"/>
              <w:bottom w:val="single" w:sz="4" w:space="0" w:color="auto"/>
              <w:right w:val="nil"/>
            </w:tcBorders>
            <w:shd w:val="clear" w:color="auto" w:fill="FFFFFF" w:themeFill="background1"/>
          </w:tcPr>
          <w:p w14:paraId="20559FC3" w14:textId="779F84AA"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825570280"/>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ja</w:t>
            </w:r>
          </w:p>
        </w:tc>
        <w:tc>
          <w:tcPr>
            <w:tcW w:w="993" w:type="dxa"/>
            <w:gridSpan w:val="4"/>
            <w:tcBorders>
              <w:top w:val="nil"/>
              <w:left w:val="nil"/>
              <w:bottom w:val="single" w:sz="4" w:space="0" w:color="auto"/>
              <w:right w:val="nil"/>
            </w:tcBorders>
            <w:shd w:val="clear" w:color="auto" w:fill="FFFFFF" w:themeFill="background1"/>
          </w:tcPr>
          <w:p w14:paraId="0FDEAF18" w14:textId="5461418B"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225032169"/>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nein</w:t>
            </w:r>
          </w:p>
        </w:tc>
        <w:tc>
          <w:tcPr>
            <w:tcW w:w="994" w:type="dxa"/>
            <w:gridSpan w:val="4"/>
            <w:tcBorders>
              <w:top w:val="nil"/>
              <w:left w:val="nil"/>
              <w:bottom w:val="single" w:sz="4" w:space="0" w:color="auto"/>
              <w:right w:val="nil"/>
            </w:tcBorders>
            <w:shd w:val="clear" w:color="auto" w:fill="FFFFFF" w:themeFill="background1"/>
          </w:tcPr>
          <w:p w14:paraId="6CEFE87C" w14:textId="77777777" w:rsidR="00781B65" w:rsidRPr="000919FA" w:rsidRDefault="00781B65" w:rsidP="004D3DE8">
            <w:pPr>
              <w:spacing w:line="276" w:lineRule="auto"/>
              <w:ind w:right="-596"/>
              <w:rPr>
                <w:rFonts w:ascii="Source Sans Pro ExtraLight" w:hAnsi="Source Sans Pro ExtraLight"/>
                <w:sz w:val="16"/>
                <w:szCs w:val="16"/>
              </w:rPr>
            </w:pPr>
          </w:p>
        </w:tc>
        <w:tc>
          <w:tcPr>
            <w:tcW w:w="918" w:type="dxa"/>
            <w:gridSpan w:val="3"/>
            <w:tcBorders>
              <w:top w:val="nil"/>
              <w:left w:val="nil"/>
              <w:bottom w:val="single" w:sz="4" w:space="0" w:color="auto"/>
              <w:right w:val="nil"/>
            </w:tcBorders>
            <w:shd w:val="clear" w:color="auto" w:fill="FFFFFF" w:themeFill="background1"/>
          </w:tcPr>
          <w:p w14:paraId="4AB6C2CD" w14:textId="77777777" w:rsidR="00781B65" w:rsidRPr="000919FA" w:rsidRDefault="00781B65" w:rsidP="004D3DE8">
            <w:pPr>
              <w:spacing w:line="276" w:lineRule="auto"/>
              <w:ind w:right="-596"/>
              <w:rPr>
                <w:rFonts w:ascii="Source Sans Pro ExtraLight" w:hAnsi="Source Sans Pro ExtraLight"/>
                <w:sz w:val="16"/>
                <w:szCs w:val="16"/>
              </w:rPr>
            </w:pPr>
          </w:p>
        </w:tc>
        <w:tc>
          <w:tcPr>
            <w:tcW w:w="1501" w:type="dxa"/>
            <w:gridSpan w:val="5"/>
            <w:tcBorders>
              <w:top w:val="nil"/>
              <w:left w:val="nil"/>
              <w:bottom w:val="single" w:sz="4" w:space="0" w:color="auto"/>
            </w:tcBorders>
            <w:shd w:val="clear" w:color="auto" w:fill="FFFFFF" w:themeFill="background1"/>
          </w:tcPr>
          <w:p w14:paraId="6588FF84" w14:textId="156A0BDB" w:rsidR="00781B65" w:rsidRPr="000919FA" w:rsidRDefault="00781B65" w:rsidP="004D3DE8">
            <w:pPr>
              <w:spacing w:line="276" w:lineRule="auto"/>
              <w:ind w:right="-596"/>
              <w:rPr>
                <w:rFonts w:ascii="Source Sans Pro ExtraLight" w:hAnsi="Source Sans Pro ExtraLight"/>
                <w:sz w:val="16"/>
                <w:szCs w:val="16"/>
              </w:rPr>
            </w:pPr>
          </w:p>
        </w:tc>
      </w:tr>
      <w:tr w:rsidR="00173A15" w:rsidRPr="000919FA" w14:paraId="33CB4A0C" w14:textId="77777777" w:rsidTr="00ED5DAE">
        <w:trPr>
          <w:gridAfter w:val="2"/>
          <w:wAfter w:w="46" w:type="dxa"/>
          <w:trHeight w:val="257"/>
        </w:trPr>
        <w:tc>
          <w:tcPr>
            <w:tcW w:w="4672" w:type="dxa"/>
            <w:tcBorders>
              <w:bottom w:val="single" w:sz="4" w:space="0" w:color="auto"/>
              <w:right w:val="nil"/>
            </w:tcBorders>
            <w:shd w:val="clear" w:color="auto" w:fill="FFFFFF" w:themeFill="background1"/>
          </w:tcPr>
          <w:p w14:paraId="717265DB" w14:textId="67384BE5" w:rsidR="00173A15" w:rsidRPr="000919FA" w:rsidRDefault="00173A15" w:rsidP="004D3DE8">
            <w:pPr>
              <w:spacing w:line="276" w:lineRule="auto"/>
              <w:ind w:right="-596"/>
              <w:rPr>
                <w:rFonts w:ascii="Source Sans Pro SemiBold" w:hAnsi="Source Sans Pro SemiBold"/>
                <w:sz w:val="18"/>
                <w:szCs w:val="18"/>
              </w:rPr>
            </w:pPr>
            <w:r w:rsidRPr="000919FA">
              <w:rPr>
                <w:rFonts w:ascii="Source Sans Pro SemiBold" w:hAnsi="Source Sans Pro SemiBold"/>
                <w:sz w:val="18"/>
                <w:szCs w:val="18"/>
              </w:rPr>
              <w:t>Angaben Kinder</w:t>
            </w:r>
          </w:p>
        </w:tc>
        <w:tc>
          <w:tcPr>
            <w:tcW w:w="5376" w:type="dxa"/>
            <w:gridSpan w:val="16"/>
            <w:tcBorders>
              <w:left w:val="nil"/>
              <w:bottom w:val="single" w:sz="4" w:space="0" w:color="auto"/>
            </w:tcBorders>
            <w:shd w:val="clear" w:color="auto" w:fill="FFFFFF" w:themeFill="background1"/>
          </w:tcPr>
          <w:p w14:paraId="05F56FB6" w14:textId="70CB95AC" w:rsidR="00173A15" w:rsidRPr="000919FA" w:rsidRDefault="00173A15" w:rsidP="004D3DE8">
            <w:pPr>
              <w:spacing w:line="276" w:lineRule="auto"/>
              <w:ind w:right="-596"/>
              <w:rPr>
                <w:rFonts w:ascii="Source Sans Pro ExtraLight" w:hAnsi="Source Sans Pro ExtraLight"/>
                <w:i/>
                <w:iCs/>
                <w:sz w:val="18"/>
                <w:szCs w:val="18"/>
              </w:rPr>
            </w:pPr>
          </w:p>
        </w:tc>
      </w:tr>
      <w:tr w:rsidR="00173A15" w:rsidRPr="001A482A" w14:paraId="22BA138A" w14:textId="77777777" w:rsidTr="00ED5DAE">
        <w:trPr>
          <w:gridAfter w:val="2"/>
          <w:wAfter w:w="46" w:type="dxa"/>
          <w:trHeight w:val="227"/>
        </w:trPr>
        <w:tc>
          <w:tcPr>
            <w:tcW w:w="4672" w:type="dxa"/>
            <w:tcBorders>
              <w:top w:val="single" w:sz="4" w:space="0" w:color="auto"/>
              <w:bottom w:val="nil"/>
              <w:right w:val="nil"/>
            </w:tcBorders>
            <w:shd w:val="clear" w:color="auto" w:fill="F2F2F2" w:themeFill="background1" w:themeFillShade="F2"/>
          </w:tcPr>
          <w:p w14:paraId="1F89764E" w14:textId="48473CFD" w:rsidR="00173A15" w:rsidRPr="00BA3D60" w:rsidRDefault="00D62CF4" w:rsidP="004D3DE8">
            <w:pPr>
              <w:spacing w:line="276" w:lineRule="auto"/>
              <w:ind w:right="-596"/>
              <w:rPr>
                <w:rFonts w:ascii="Source Sans Pro ExtraLight" w:hAnsi="Source Sans Pro ExtraLight"/>
                <w:sz w:val="13"/>
                <w:szCs w:val="13"/>
              </w:rPr>
            </w:pPr>
            <w:r>
              <w:rPr>
                <w:rFonts w:ascii="Source Sans Pro ExtraLight" w:hAnsi="Source Sans Pro ExtraLight"/>
                <w:i/>
                <w:iCs/>
                <w:sz w:val="13"/>
                <w:szCs w:val="13"/>
              </w:rPr>
              <w:t>Familienname</w:t>
            </w:r>
            <w:r w:rsidR="00173A15" w:rsidRPr="00BA3D60">
              <w:rPr>
                <w:rFonts w:ascii="Source Sans Pro ExtraLight" w:hAnsi="Source Sans Pro ExtraLight"/>
                <w:i/>
                <w:iCs/>
                <w:sz w:val="13"/>
                <w:szCs w:val="13"/>
              </w:rPr>
              <w:t>, Vorname (Passname); TT, MM, JJJJ; Wohnort; Nationalität</w:t>
            </w:r>
          </w:p>
        </w:tc>
        <w:tc>
          <w:tcPr>
            <w:tcW w:w="5376" w:type="dxa"/>
            <w:gridSpan w:val="16"/>
            <w:tcBorders>
              <w:left w:val="nil"/>
              <w:bottom w:val="nil"/>
            </w:tcBorders>
            <w:shd w:val="clear" w:color="auto" w:fill="FFFFFF" w:themeFill="background1"/>
          </w:tcPr>
          <w:p w14:paraId="59F83946" w14:textId="2D3DCE99" w:rsidR="00173A15" w:rsidRPr="00BA3D60" w:rsidRDefault="00173A15" w:rsidP="004D3DE8">
            <w:pPr>
              <w:spacing w:line="276" w:lineRule="auto"/>
              <w:ind w:right="-596"/>
              <w:rPr>
                <w:rFonts w:ascii="Source Sans Pro ExtraLight" w:hAnsi="Source Sans Pro ExtraLight"/>
                <w:sz w:val="13"/>
                <w:szCs w:val="13"/>
                <w:lang w:val="en-US"/>
              </w:rPr>
            </w:pPr>
            <w:r w:rsidRPr="00BA3D60">
              <w:rPr>
                <w:rFonts w:ascii="Source Sans Pro ExtraLight" w:hAnsi="Source Sans Pro ExtraLight"/>
                <w:i/>
                <w:iCs/>
                <w:sz w:val="13"/>
                <w:szCs w:val="13"/>
              </w:rPr>
              <w:t>A: leibliches oder adoptiertes Kind / B: Stiefkind / C: Pflegekind</w:t>
            </w:r>
          </w:p>
        </w:tc>
      </w:tr>
      <w:tr w:rsidR="00E708D5" w:rsidRPr="000919FA" w14:paraId="29154670" w14:textId="77777777" w:rsidTr="008E0EB4">
        <w:trPr>
          <w:gridAfter w:val="2"/>
          <w:wAfter w:w="46" w:type="dxa"/>
          <w:trHeight w:val="150"/>
        </w:trPr>
        <w:tc>
          <w:tcPr>
            <w:tcW w:w="4672" w:type="dxa"/>
            <w:tcBorders>
              <w:top w:val="nil"/>
              <w:bottom w:val="nil"/>
              <w:right w:val="nil"/>
            </w:tcBorders>
            <w:shd w:val="clear" w:color="auto" w:fill="F2F2F2" w:themeFill="background1" w:themeFillShade="F2"/>
          </w:tcPr>
          <w:p w14:paraId="5FE9D2CB" w14:textId="1EAE28D2" w:rsidR="00E708D5" w:rsidRPr="00085B29" w:rsidRDefault="00085B29" w:rsidP="00085B29">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1) </w:t>
            </w:r>
            <w:r w:rsidR="006207E6" w:rsidRPr="00085B29">
              <w:rPr>
                <w:rFonts w:ascii="Source Sans Pro ExtraLight" w:hAnsi="Source Sans Pro ExtraLight"/>
                <w:sz w:val="16"/>
                <w:szCs w:val="16"/>
              </w:rPr>
              <w:t>Familienname</w:t>
            </w:r>
            <w:r w:rsidR="00E708D5" w:rsidRPr="00085B29">
              <w:rPr>
                <w:rFonts w:ascii="Source Sans Pro ExtraLight" w:hAnsi="Source Sans Pro ExtraLight"/>
                <w:sz w:val="16"/>
                <w:szCs w:val="16"/>
              </w:rPr>
              <w:t>, Vorname, Geburtsdatum, Wohnort, Nationalität</w:t>
            </w:r>
          </w:p>
        </w:tc>
        <w:tc>
          <w:tcPr>
            <w:tcW w:w="1279" w:type="dxa"/>
            <w:gridSpan w:val="2"/>
            <w:tcBorders>
              <w:top w:val="nil"/>
              <w:left w:val="nil"/>
              <w:bottom w:val="nil"/>
              <w:right w:val="nil"/>
            </w:tcBorders>
            <w:shd w:val="clear" w:color="auto" w:fill="FFFFFF" w:themeFill="background1"/>
          </w:tcPr>
          <w:p w14:paraId="5F43C871" w14:textId="66367535" w:rsidR="00E708D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43050011"/>
                <w14:checkbox>
                  <w14:checked w14:val="0"/>
                  <w14:checkedState w14:val="2612" w14:font="MS Gothic"/>
                  <w14:uncheckedState w14:val="2610" w14:font="MS Gothic"/>
                </w14:checkbox>
              </w:sdtPr>
              <w:sdtContent>
                <w:r w:rsidR="00EE498A" w:rsidRPr="000919FA">
                  <w:rPr>
                    <w:rFonts w:ascii="MS Gothic" w:eastAsia="MS Gothic" w:hAnsi="MS Gothic" w:hint="eastAsia"/>
                    <w:sz w:val="16"/>
                    <w:szCs w:val="16"/>
                  </w:rPr>
                  <w:t>☐</w:t>
                </w:r>
              </w:sdtContent>
            </w:sdt>
            <w:r w:rsidR="00E708D5" w:rsidRPr="000919FA">
              <w:rPr>
                <w:rFonts w:ascii="Source Sans Pro ExtraLight" w:hAnsi="Source Sans Pro ExtraLight"/>
                <w:sz w:val="16"/>
                <w:szCs w:val="16"/>
              </w:rPr>
              <w:t xml:space="preserve"> A  </w:t>
            </w:r>
            <w:sdt>
              <w:sdtPr>
                <w:rPr>
                  <w:rFonts w:ascii="Source Sans Pro ExtraLight" w:hAnsi="Source Sans Pro ExtraLight"/>
                  <w:sz w:val="16"/>
                  <w:szCs w:val="16"/>
                </w:rPr>
                <w:id w:val="-1109205261"/>
                <w14:checkbox>
                  <w14:checked w14:val="0"/>
                  <w14:checkedState w14:val="2612" w14:font="MS Gothic"/>
                  <w14:uncheckedState w14:val="2610" w14:font="MS Gothic"/>
                </w14:checkbox>
              </w:sdtPr>
              <w:sdtContent>
                <w:r w:rsidR="00E708D5" w:rsidRPr="000919FA">
                  <w:rPr>
                    <w:rFonts w:ascii="MS Gothic" w:eastAsia="MS Gothic" w:hAnsi="MS Gothic" w:hint="eastAsia"/>
                    <w:sz w:val="16"/>
                    <w:szCs w:val="16"/>
                  </w:rPr>
                  <w:t>☐</w:t>
                </w:r>
              </w:sdtContent>
            </w:sdt>
            <w:r w:rsidR="00E708D5" w:rsidRPr="000919FA">
              <w:rPr>
                <w:rFonts w:ascii="Source Sans Pro ExtraLight" w:hAnsi="Source Sans Pro ExtraLight"/>
                <w:sz w:val="16"/>
                <w:szCs w:val="16"/>
              </w:rPr>
              <w:t xml:space="preserve"> B  </w:t>
            </w:r>
            <w:sdt>
              <w:sdtPr>
                <w:rPr>
                  <w:rFonts w:ascii="Source Sans Pro ExtraLight" w:hAnsi="Source Sans Pro ExtraLight"/>
                  <w:sz w:val="16"/>
                  <w:szCs w:val="16"/>
                </w:rPr>
                <w:id w:val="2023354160"/>
                <w14:checkbox>
                  <w14:checked w14:val="0"/>
                  <w14:checkedState w14:val="2612" w14:font="MS Gothic"/>
                  <w14:uncheckedState w14:val="2610" w14:font="MS Gothic"/>
                </w14:checkbox>
              </w:sdtPr>
              <w:sdtContent>
                <w:r w:rsidR="00E708D5" w:rsidRPr="000919FA">
                  <w:rPr>
                    <w:rFonts w:ascii="MS Gothic" w:eastAsia="MS Gothic" w:hAnsi="MS Gothic" w:hint="eastAsia"/>
                    <w:sz w:val="16"/>
                    <w:szCs w:val="16"/>
                  </w:rPr>
                  <w:t>☐</w:t>
                </w:r>
              </w:sdtContent>
            </w:sdt>
            <w:r w:rsidR="00E708D5" w:rsidRPr="000919FA">
              <w:rPr>
                <w:rFonts w:ascii="Source Sans Pro ExtraLight" w:hAnsi="Source Sans Pro ExtraLight"/>
                <w:sz w:val="16"/>
                <w:szCs w:val="16"/>
              </w:rPr>
              <w:t xml:space="preserve"> C </w:t>
            </w:r>
          </w:p>
        </w:tc>
        <w:tc>
          <w:tcPr>
            <w:tcW w:w="4097" w:type="dxa"/>
            <w:gridSpan w:val="14"/>
            <w:tcBorders>
              <w:top w:val="nil"/>
              <w:left w:val="nil"/>
              <w:bottom w:val="nil"/>
            </w:tcBorders>
            <w:shd w:val="clear" w:color="auto" w:fill="FFFFFF" w:themeFill="background1"/>
          </w:tcPr>
          <w:p w14:paraId="04E6E614" w14:textId="7D6C0605" w:rsidR="00E708D5" w:rsidRPr="000919FA" w:rsidRDefault="00E708D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60"/>
                  <w:enabled/>
                  <w:calcOnExit w:val="0"/>
                  <w:textInput/>
                </w:ffData>
              </w:fldChar>
            </w:r>
            <w:bookmarkStart w:id="9" w:name="Text160"/>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9"/>
          </w:p>
        </w:tc>
      </w:tr>
      <w:tr w:rsidR="00781B65" w:rsidRPr="000919FA" w14:paraId="064A2D16" w14:textId="77777777" w:rsidTr="00ED5DAE">
        <w:trPr>
          <w:gridAfter w:val="2"/>
          <w:wAfter w:w="46" w:type="dxa"/>
          <w:trHeight w:val="275"/>
        </w:trPr>
        <w:tc>
          <w:tcPr>
            <w:tcW w:w="4672" w:type="dxa"/>
            <w:tcBorders>
              <w:top w:val="nil"/>
              <w:bottom w:val="nil"/>
              <w:right w:val="nil"/>
            </w:tcBorders>
            <w:shd w:val="clear" w:color="auto" w:fill="F2F2F2" w:themeFill="background1" w:themeFillShade="F2"/>
          </w:tcPr>
          <w:p w14:paraId="32FA66D2" w14:textId="400E9B72" w:rsidR="00781B65" w:rsidRPr="00085B29" w:rsidRDefault="00085B29" w:rsidP="00085B29">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2) </w:t>
            </w:r>
            <w:r w:rsidR="006207E6" w:rsidRPr="00085B29">
              <w:rPr>
                <w:rFonts w:ascii="Source Sans Pro ExtraLight" w:hAnsi="Source Sans Pro ExtraLight"/>
                <w:sz w:val="16"/>
                <w:szCs w:val="16"/>
              </w:rPr>
              <w:t>Familienname</w:t>
            </w:r>
            <w:r w:rsidR="00781B65" w:rsidRPr="00085B29">
              <w:rPr>
                <w:rFonts w:ascii="Source Sans Pro ExtraLight" w:hAnsi="Source Sans Pro ExtraLight"/>
                <w:sz w:val="16"/>
                <w:szCs w:val="16"/>
              </w:rPr>
              <w:t>, Vorname, Geburtsdatum, Wohnort, Nationalität</w:t>
            </w:r>
          </w:p>
        </w:tc>
        <w:tc>
          <w:tcPr>
            <w:tcW w:w="1279" w:type="dxa"/>
            <w:gridSpan w:val="2"/>
            <w:tcBorders>
              <w:top w:val="nil"/>
              <w:left w:val="nil"/>
              <w:bottom w:val="nil"/>
              <w:right w:val="nil"/>
            </w:tcBorders>
            <w:shd w:val="clear" w:color="auto" w:fill="FFFFFF" w:themeFill="background1"/>
          </w:tcPr>
          <w:p w14:paraId="4B47635A" w14:textId="013FBF83"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676930206"/>
                <w14:checkbox>
                  <w14:checked w14:val="0"/>
                  <w14:checkedState w14:val="2612" w14:font="MS Gothic"/>
                  <w14:uncheckedState w14:val="2610" w14:font="MS Gothic"/>
                </w14:checkbox>
              </w:sdtPr>
              <w:sdtContent>
                <w:r w:rsidR="00E708D5" w:rsidRPr="000919FA">
                  <w:rPr>
                    <w:rFonts w:ascii="MS Gothic" w:eastAsia="MS Gothic" w:hAnsi="MS Gothic" w:hint="eastAsia"/>
                    <w:sz w:val="16"/>
                    <w:szCs w:val="16"/>
                  </w:rPr>
                  <w:t>☐</w:t>
                </w:r>
              </w:sdtContent>
            </w:sdt>
            <w:r w:rsidR="00E708D5" w:rsidRPr="000919FA">
              <w:rPr>
                <w:rFonts w:ascii="Source Sans Pro ExtraLight" w:hAnsi="Source Sans Pro ExtraLight"/>
                <w:sz w:val="16"/>
                <w:szCs w:val="16"/>
              </w:rPr>
              <w:t xml:space="preserve"> A  </w:t>
            </w:r>
            <w:sdt>
              <w:sdtPr>
                <w:rPr>
                  <w:rFonts w:ascii="Source Sans Pro ExtraLight" w:hAnsi="Source Sans Pro ExtraLight"/>
                  <w:sz w:val="16"/>
                  <w:szCs w:val="16"/>
                </w:rPr>
                <w:id w:val="1309360422"/>
                <w14:checkbox>
                  <w14:checked w14:val="0"/>
                  <w14:checkedState w14:val="2612" w14:font="MS Gothic"/>
                  <w14:uncheckedState w14:val="2610" w14:font="MS Gothic"/>
                </w14:checkbox>
              </w:sdtPr>
              <w:sdtContent>
                <w:r w:rsidR="00E708D5" w:rsidRPr="000919FA">
                  <w:rPr>
                    <w:rFonts w:ascii="MS Gothic" w:eastAsia="MS Gothic" w:hAnsi="MS Gothic" w:hint="eastAsia"/>
                    <w:sz w:val="16"/>
                    <w:szCs w:val="16"/>
                  </w:rPr>
                  <w:t>☐</w:t>
                </w:r>
              </w:sdtContent>
            </w:sdt>
            <w:r w:rsidR="00E708D5" w:rsidRPr="000919FA">
              <w:rPr>
                <w:rFonts w:ascii="Source Sans Pro ExtraLight" w:hAnsi="Source Sans Pro ExtraLight"/>
                <w:sz w:val="16"/>
                <w:szCs w:val="16"/>
              </w:rPr>
              <w:t xml:space="preserve"> B  </w:t>
            </w:r>
            <w:sdt>
              <w:sdtPr>
                <w:rPr>
                  <w:rFonts w:ascii="Source Sans Pro ExtraLight" w:hAnsi="Source Sans Pro ExtraLight"/>
                  <w:sz w:val="16"/>
                  <w:szCs w:val="16"/>
                </w:rPr>
                <w:id w:val="-1287573589"/>
                <w14:checkbox>
                  <w14:checked w14:val="0"/>
                  <w14:checkedState w14:val="2612" w14:font="MS Gothic"/>
                  <w14:uncheckedState w14:val="2610" w14:font="MS Gothic"/>
                </w14:checkbox>
              </w:sdtPr>
              <w:sdtContent>
                <w:r w:rsidR="00E708D5" w:rsidRPr="000919FA">
                  <w:rPr>
                    <w:rFonts w:ascii="MS Gothic" w:eastAsia="MS Gothic" w:hAnsi="MS Gothic" w:hint="eastAsia"/>
                    <w:sz w:val="16"/>
                    <w:szCs w:val="16"/>
                  </w:rPr>
                  <w:t>☐</w:t>
                </w:r>
              </w:sdtContent>
            </w:sdt>
            <w:r w:rsidR="00E708D5" w:rsidRPr="000919FA">
              <w:rPr>
                <w:rFonts w:ascii="Source Sans Pro ExtraLight" w:hAnsi="Source Sans Pro ExtraLight"/>
                <w:sz w:val="16"/>
                <w:szCs w:val="16"/>
              </w:rPr>
              <w:t xml:space="preserve"> C</w:t>
            </w:r>
          </w:p>
        </w:tc>
        <w:tc>
          <w:tcPr>
            <w:tcW w:w="4097" w:type="dxa"/>
            <w:gridSpan w:val="14"/>
            <w:tcBorders>
              <w:top w:val="nil"/>
              <w:left w:val="nil"/>
              <w:bottom w:val="nil"/>
            </w:tcBorders>
            <w:shd w:val="clear" w:color="auto" w:fill="FFFFFF" w:themeFill="background1"/>
          </w:tcPr>
          <w:p w14:paraId="0CBB3E1A" w14:textId="68D78947" w:rsidR="00781B65" w:rsidRPr="000919FA" w:rsidRDefault="00781B6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1"/>
                  <w:enabled/>
                  <w:calcOnExit w:val="0"/>
                  <w:textInput/>
                </w:ffData>
              </w:fldChar>
            </w:r>
            <w:bookmarkStart w:id="10" w:name="Text141"/>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10"/>
          </w:p>
        </w:tc>
      </w:tr>
      <w:tr w:rsidR="00781B65" w:rsidRPr="000919FA" w14:paraId="31D83890" w14:textId="77777777" w:rsidTr="00ED5DAE">
        <w:trPr>
          <w:gridAfter w:val="2"/>
          <w:wAfter w:w="46" w:type="dxa"/>
          <w:trHeight w:val="112"/>
        </w:trPr>
        <w:tc>
          <w:tcPr>
            <w:tcW w:w="4672" w:type="dxa"/>
            <w:tcBorders>
              <w:top w:val="nil"/>
              <w:bottom w:val="nil"/>
              <w:right w:val="nil"/>
            </w:tcBorders>
            <w:shd w:val="clear" w:color="auto" w:fill="F2F2F2" w:themeFill="background1" w:themeFillShade="F2"/>
          </w:tcPr>
          <w:p w14:paraId="527E26CD" w14:textId="708D6072" w:rsidR="00781B65" w:rsidRPr="00085B29" w:rsidRDefault="00085B29" w:rsidP="00085B29">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3) </w:t>
            </w:r>
            <w:r w:rsidR="006207E6" w:rsidRPr="00085B29">
              <w:rPr>
                <w:rFonts w:ascii="Source Sans Pro ExtraLight" w:hAnsi="Source Sans Pro ExtraLight"/>
                <w:sz w:val="16"/>
                <w:szCs w:val="16"/>
              </w:rPr>
              <w:t>Familienname</w:t>
            </w:r>
            <w:r w:rsidR="00781B65" w:rsidRPr="00085B29">
              <w:rPr>
                <w:rFonts w:ascii="Source Sans Pro ExtraLight" w:hAnsi="Source Sans Pro ExtraLight"/>
                <w:sz w:val="16"/>
                <w:szCs w:val="16"/>
              </w:rPr>
              <w:t>, Vorname, Geburtsdatum, Wohnort, Nationalität</w:t>
            </w:r>
          </w:p>
        </w:tc>
        <w:tc>
          <w:tcPr>
            <w:tcW w:w="1279" w:type="dxa"/>
            <w:gridSpan w:val="2"/>
            <w:tcBorders>
              <w:top w:val="nil"/>
              <w:left w:val="nil"/>
              <w:bottom w:val="nil"/>
              <w:right w:val="nil"/>
            </w:tcBorders>
            <w:shd w:val="clear" w:color="auto" w:fill="FFFFFF" w:themeFill="background1"/>
          </w:tcPr>
          <w:p w14:paraId="4CC741B6" w14:textId="6D6AE097"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884595540"/>
                <w14:checkbox>
                  <w14:checked w14:val="0"/>
                  <w14:checkedState w14:val="2612" w14:font="MS Gothic"/>
                  <w14:uncheckedState w14:val="2610" w14:font="MS Gothic"/>
                </w14:checkbox>
              </w:sdtPr>
              <w:sdtContent>
                <w:r w:rsidR="00E708D5" w:rsidRPr="000919FA">
                  <w:rPr>
                    <w:rFonts w:ascii="MS Gothic" w:eastAsia="MS Gothic" w:hAnsi="MS Gothic" w:hint="eastAsia"/>
                    <w:sz w:val="16"/>
                    <w:szCs w:val="16"/>
                  </w:rPr>
                  <w:t>☐</w:t>
                </w:r>
              </w:sdtContent>
            </w:sdt>
            <w:r w:rsidR="00E708D5" w:rsidRPr="000919FA">
              <w:rPr>
                <w:rFonts w:ascii="Source Sans Pro ExtraLight" w:hAnsi="Source Sans Pro ExtraLight"/>
                <w:sz w:val="16"/>
                <w:szCs w:val="16"/>
              </w:rPr>
              <w:t xml:space="preserve"> A  </w:t>
            </w:r>
            <w:sdt>
              <w:sdtPr>
                <w:rPr>
                  <w:rFonts w:ascii="Source Sans Pro ExtraLight" w:hAnsi="Source Sans Pro ExtraLight"/>
                  <w:sz w:val="16"/>
                  <w:szCs w:val="16"/>
                </w:rPr>
                <w:id w:val="-2079202349"/>
                <w14:checkbox>
                  <w14:checked w14:val="0"/>
                  <w14:checkedState w14:val="2612" w14:font="MS Gothic"/>
                  <w14:uncheckedState w14:val="2610" w14:font="MS Gothic"/>
                </w14:checkbox>
              </w:sdtPr>
              <w:sdtContent>
                <w:r w:rsidR="00E708D5" w:rsidRPr="000919FA">
                  <w:rPr>
                    <w:rFonts w:ascii="MS Gothic" w:eastAsia="MS Gothic" w:hAnsi="MS Gothic" w:hint="eastAsia"/>
                    <w:sz w:val="16"/>
                    <w:szCs w:val="16"/>
                  </w:rPr>
                  <w:t>☐</w:t>
                </w:r>
              </w:sdtContent>
            </w:sdt>
            <w:r w:rsidR="00E708D5" w:rsidRPr="000919FA">
              <w:rPr>
                <w:rFonts w:ascii="Source Sans Pro ExtraLight" w:hAnsi="Source Sans Pro ExtraLight"/>
                <w:sz w:val="16"/>
                <w:szCs w:val="16"/>
              </w:rPr>
              <w:t xml:space="preserve"> B  </w:t>
            </w:r>
            <w:sdt>
              <w:sdtPr>
                <w:rPr>
                  <w:rFonts w:ascii="Source Sans Pro ExtraLight" w:hAnsi="Source Sans Pro ExtraLight"/>
                  <w:sz w:val="16"/>
                  <w:szCs w:val="16"/>
                </w:rPr>
                <w:id w:val="1911653186"/>
                <w14:checkbox>
                  <w14:checked w14:val="0"/>
                  <w14:checkedState w14:val="2612" w14:font="MS Gothic"/>
                  <w14:uncheckedState w14:val="2610" w14:font="MS Gothic"/>
                </w14:checkbox>
              </w:sdtPr>
              <w:sdtContent>
                <w:r w:rsidR="00E708D5" w:rsidRPr="000919FA">
                  <w:rPr>
                    <w:rFonts w:ascii="MS Gothic" w:eastAsia="MS Gothic" w:hAnsi="MS Gothic" w:hint="eastAsia"/>
                    <w:sz w:val="16"/>
                    <w:szCs w:val="16"/>
                  </w:rPr>
                  <w:t>☐</w:t>
                </w:r>
              </w:sdtContent>
            </w:sdt>
            <w:r w:rsidR="00E708D5" w:rsidRPr="000919FA">
              <w:rPr>
                <w:rFonts w:ascii="Source Sans Pro ExtraLight" w:hAnsi="Source Sans Pro ExtraLight"/>
                <w:sz w:val="16"/>
                <w:szCs w:val="16"/>
              </w:rPr>
              <w:t xml:space="preserve"> C</w:t>
            </w:r>
          </w:p>
        </w:tc>
        <w:tc>
          <w:tcPr>
            <w:tcW w:w="4097" w:type="dxa"/>
            <w:gridSpan w:val="14"/>
            <w:tcBorders>
              <w:top w:val="nil"/>
              <w:left w:val="nil"/>
              <w:bottom w:val="nil"/>
            </w:tcBorders>
            <w:shd w:val="clear" w:color="auto" w:fill="FFFFFF" w:themeFill="background1"/>
          </w:tcPr>
          <w:p w14:paraId="4CA35A9E" w14:textId="2D2B2D2A" w:rsidR="00781B65" w:rsidRPr="000919FA" w:rsidRDefault="00781B6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39"/>
                  <w:enabled/>
                  <w:calcOnExit w:val="0"/>
                  <w:textInput/>
                </w:ffData>
              </w:fldChar>
            </w:r>
            <w:bookmarkStart w:id="11" w:name="Text139"/>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11"/>
          </w:p>
        </w:tc>
      </w:tr>
      <w:tr w:rsidR="00781B65" w:rsidRPr="000919FA" w14:paraId="1C534F2F" w14:textId="77777777" w:rsidTr="00ED5DAE">
        <w:trPr>
          <w:gridAfter w:val="2"/>
          <w:wAfter w:w="46" w:type="dxa"/>
          <w:trHeight w:val="286"/>
        </w:trPr>
        <w:tc>
          <w:tcPr>
            <w:tcW w:w="4672" w:type="dxa"/>
            <w:tcBorders>
              <w:top w:val="nil"/>
              <w:bottom w:val="nil"/>
              <w:right w:val="nil"/>
            </w:tcBorders>
            <w:shd w:val="clear" w:color="auto" w:fill="F2F2F2" w:themeFill="background1" w:themeFillShade="F2"/>
          </w:tcPr>
          <w:p w14:paraId="6A499E19" w14:textId="412BBA6F" w:rsidR="00781B65" w:rsidRPr="000919FA" w:rsidRDefault="00085B29" w:rsidP="004D3DE8">
            <w:pPr>
              <w:spacing w:line="276" w:lineRule="auto"/>
              <w:ind w:right="-596"/>
              <w:rPr>
                <w:sz w:val="16"/>
                <w:szCs w:val="16"/>
              </w:rPr>
            </w:pPr>
            <w:r>
              <w:rPr>
                <w:rFonts w:ascii="Source Sans Pro ExtraLight" w:hAnsi="Source Sans Pro ExtraLight"/>
                <w:sz w:val="16"/>
                <w:szCs w:val="16"/>
              </w:rPr>
              <w:t xml:space="preserve">4) </w:t>
            </w:r>
            <w:r w:rsidR="00781B65" w:rsidRPr="000919FA">
              <w:rPr>
                <w:rFonts w:ascii="Source Sans Pro ExtraLight" w:hAnsi="Source Sans Pro ExtraLight"/>
                <w:sz w:val="16"/>
                <w:szCs w:val="16"/>
              </w:rPr>
              <w:t>Beabsichtigen Sie Familienzulagen zu beantragen?</w:t>
            </w:r>
          </w:p>
        </w:tc>
        <w:tc>
          <w:tcPr>
            <w:tcW w:w="2232" w:type="dxa"/>
            <w:gridSpan w:val="7"/>
            <w:tcBorders>
              <w:top w:val="nil"/>
              <w:left w:val="nil"/>
              <w:bottom w:val="nil"/>
              <w:right w:val="nil"/>
            </w:tcBorders>
            <w:shd w:val="clear" w:color="auto" w:fill="FFFFFF" w:themeFill="background1"/>
          </w:tcPr>
          <w:p w14:paraId="5461049C" w14:textId="758E5742"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895468638"/>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ja</w:t>
            </w:r>
          </w:p>
        </w:tc>
        <w:tc>
          <w:tcPr>
            <w:tcW w:w="3144" w:type="dxa"/>
            <w:gridSpan w:val="9"/>
            <w:tcBorders>
              <w:top w:val="nil"/>
              <w:left w:val="nil"/>
              <w:bottom w:val="nil"/>
            </w:tcBorders>
            <w:shd w:val="clear" w:color="auto" w:fill="FFFFFF" w:themeFill="background1"/>
          </w:tcPr>
          <w:p w14:paraId="2543279C" w14:textId="2D957C35" w:rsidR="00781B65" w:rsidRPr="000919FA" w:rsidRDefault="00000000" w:rsidP="004D3DE8">
            <w:pPr>
              <w:spacing w:line="276" w:lineRule="auto"/>
              <w:ind w:right="-2697"/>
              <w:rPr>
                <w:rFonts w:ascii="Source Sans Pro ExtraLight" w:hAnsi="Source Sans Pro ExtraLight"/>
                <w:sz w:val="16"/>
                <w:szCs w:val="16"/>
              </w:rPr>
            </w:pPr>
            <w:sdt>
              <w:sdtPr>
                <w:rPr>
                  <w:rFonts w:ascii="Source Sans Pro ExtraLight" w:hAnsi="Source Sans Pro ExtraLight"/>
                  <w:sz w:val="16"/>
                  <w:szCs w:val="16"/>
                </w:rPr>
                <w:id w:val="870573966"/>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nein</w:t>
            </w:r>
          </w:p>
        </w:tc>
      </w:tr>
      <w:tr w:rsidR="00781B65" w:rsidRPr="000919FA" w14:paraId="24950AD9" w14:textId="77777777" w:rsidTr="00ED5DAE">
        <w:trPr>
          <w:gridAfter w:val="2"/>
          <w:wAfter w:w="46" w:type="dxa"/>
          <w:trHeight w:val="237"/>
        </w:trPr>
        <w:tc>
          <w:tcPr>
            <w:tcW w:w="4672" w:type="dxa"/>
            <w:tcBorders>
              <w:top w:val="nil"/>
              <w:bottom w:val="single" w:sz="4" w:space="0" w:color="auto"/>
              <w:right w:val="nil"/>
            </w:tcBorders>
            <w:shd w:val="clear" w:color="auto" w:fill="F2F2F2" w:themeFill="background1" w:themeFillShade="F2"/>
          </w:tcPr>
          <w:p w14:paraId="0466492B" w14:textId="1606FD24" w:rsidR="00781B65" w:rsidRPr="000919FA" w:rsidRDefault="00085B29" w:rsidP="004D3DE8">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5) </w:t>
            </w:r>
            <w:r w:rsidR="00781B65" w:rsidRPr="000919FA">
              <w:rPr>
                <w:rFonts w:ascii="Source Sans Pro ExtraLight" w:hAnsi="Source Sans Pro ExtraLight"/>
                <w:sz w:val="16"/>
                <w:szCs w:val="16"/>
              </w:rPr>
              <w:t>Welcher Elternteil erzielt das höhere Jahresbrutto-Einkommen?</w:t>
            </w:r>
          </w:p>
        </w:tc>
        <w:tc>
          <w:tcPr>
            <w:tcW w:w="2232" w:type="dxa"/>
            <w:gridSpan w:val="7"/>
            <w:tcBorders>
              <w:top w:val="nil"/>
              <w:left w:val="nil"/>
              <w:bottom w:val="single" w:sz="4" w:space="0" w:color="auto"/>
              <w:right w:val="nil"/>
            </w:tcBorders>
            <w:shd w:val="clear" w:color="auto" w:fill="FFFFFF" w:themeFill="background1"/>
          </w:tcPr>
          <w:p w14:paraId="6311AA8B" w14:textId="1658BE17" w:rsidR="00781B6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257089850"/>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Antragsteller</w:t>
            </w:r>
            <w:r w:rsidR="00D95098" w:rsidRPr="000919FA">
              <w:rPr>
                <w:rFonts w:ascii="Source Sans Pro ExtraLight" w:hAnsi="Source Sans Pro ExtraLight"/>
                <w:sz w:val="16"/>
                <w:szCs w:val="16"/>
              </w:rPr>
              <w:t>/in</w:t>
            </w:r>
          </w:p>
        </w:tc>
        <w:tc>
          <w:tcPr>
            <w:tcW w:w="3144" w:type="dxa"/>
            <w:gridSpan w:val="9"/>
            <w:tcBorders>
              <w:top w:val="nil"/>
              <w:left w:val="nil"/>
              <w:bottom w:val="single" w:sz="4" w:space="0" w:color="auto"/>
            </w:tcBorders>
            <w:shd w:val="clear" w:color="auto" w:fill="FFFFFF" w:themeFill="background1"/>
          </w:tcPr>
          <w:p w14:paraId="37C891FB" w14:textId="11604832" w:rsidR="00781B65" w:rsidRPr="000919FA" w:rsidRDefault="00000000" w:rsidP="004D3DE8">
            <w:pPr>
              <w:spacing w:line="276" w:lineRule="auto"/>
              <w:ind w:right="-2697"/>
              <w:rPr>
                <w:rFonts w:ascii="Source Sans Pro ExtraLight" w:hAnsi="Source Sans Pro ExtraLight"/>
                <w:sz w:val="16"/>
                <w:szCs w:val="16"/>
              </w:rPr>
            </w:pPr>
            <w:sdt>
              <w:sdtPr>
                <w:rPr>
                  <w:rFonts w:ascii="Source Sans Pro ExtraLight" w:hAnsi="Source Sans Pro ExtraLight"/>
                  <w:sz w:val="16"/>
                  <w:szCs w:val="16"/>
                </w:rPr>
                <w:id w:val="-94329109"/>
                <w14:checkbox>
                  <w14:checked w14:val="0"/>
                  <w14:checkedState w14:val="2612" w14:font="MS Gothic"/>
                  <w14:uncheckedState w14:val="2610" w14:font="MS Gothic"/>
                </w14:checkbox>
              </w:sdtPr>
              <w:sdtContent>
                <w:r w:rsidR="00781B65" w:rsidRPr="000919FA">
                  <w:rPr>
                    <w:rFonts w:ascii="MS Gothic" w:eastAsia="MS Gothic" w:hAnsi="MS Gothic" w:hint="eastAsia"/>
                    <w:sz w:val="16"/>
                    <w:szCs w:val="16"/>
                  </w:rPr>
                  <w:t>☐</w:t>
                </w:r>
              </w:sdtContent>
            </w:sdt>
            <w:r w:rsidR="00781B65" w:rsidRPr="000919FA">
              <w:rPr>
                <w:rFonts w:ascii="Source Sans Pro ExtraLight" w:hAnsi="Source Sans Pro ExtraLight"/>
                <w:sz w:val="16"/>
                <w:szCs w:val="16"/>
              </w:rPr>
              <w:t xml:space="preserve"> Anderer Elternteil</w:t>
            </w:r>
          </w:p>
        </w:tc>
      </w:tr>
      <w:tr w:rsidR="00781B65" w:rsidRPr="000919FA" w14:paraId="4963F277" w14:textId="77777777" w:rsidTr="00ED5DAE">
        <w:trPr>
          <w:gridAfter w:val="2"/>
          <w:wAfter w:w="46" w:type="dxa"/>
          <w:trHeight w:val="257"/>
        </w:trPr>
        <w:tc>
          <w:tcPr>
            <w:tcW w:w="4672" w:type="dxa"/>
            <w:tcBorders>
              <w:bottom w:val="nil"/>
              <w:right w:val="nil"/>
            </w:tcBorders>
            <w:shd w:val="clear" w:color="auto" w:fill="FFFFFF" w:themeFill="background1"/>
          </w:tcPr>
          <w:p w14:paraId="3BE0EAFE" w14:textId="77777777" w:rsidR="00EA4589" w:rsidRDefault="00EA4589" w:rsidP="004D3DE8">
            <w:pPr>
              <w:spacing w:line="276" w:lineRule="auto"/>
              <w:ind w:right="-596"/>
              <w:rPr>
                <w:rFonts w:ascii="Source Sans Pro SemiBold" w:hAnsi="Source Sans Pro SemiBold"/>
                <w:sz w:val="18"/>
                <w:szCs w:val="18"/>
              </w:rPr>
            </w:pPr>
          </w:p>
          <w:p w14:paraId="220C3122" w14:textId="1CBA8DDC" w:rsidR="00781B65" w:rsidRPr="000919FA" w:rsidRDefault="000919FA" w:rsidP="004D3DE8">
            <w:pPr>
              <w:spacing w:line="276" w:lineRule="auto"/>
              <w:ind w:right="-596"/>
              <w:rPr>
                <w:rFonts w:ascii="Source Sans Pro SemiBold" w:hAnsi="Source Sans Pro SemiBold"/>
                <w:sz w:val="18"/>
                <w:szCs w:val="18"/>
              </w:rPr>
            </w:pPr>
            <w:r>
              <w:rPr>
                <w:rFonts w:ascii="Source Sans Pro SemiBold" w:hAnsi="Source Sans Pro SemiBold"/>
                <w:sz w:val="18"/>
                <w:szCs w:val="18"/>
              </w:rPr>
              <w:lastRenderedPageBreak/>
              <w:t>Angaben Bankverbindung</w:t>
            </w:r>
          </w:p>
        </w:tc>
        <w:tc>
          <w:tcPr>
            <w:tcW w:w="5376" w:type="dxa"/>
            <w:gridSpan w:val="16"/>
            <w:tcBorders>
              <w:left w:val="nil"/>
              <w:bottom w:val="nil"/>
            </w:tcBorders>
            <w:shd w:val="clear" w:color="auto" w:fill="FFFFFF" w:themeFill="background1"/>
          </w:tcPr>
          <w:p w14:paraId="69B7C095" w14:textId="0792B3E6" w:rsidR="00781B65" w:rsidRPr="000919FA" w:rsidRDefault="00781B65" w:rsidP="004D3DE8">
            <w:pPr>
              <w:spacing w:line="276" w:lineRule="auto"/>
              <w:ind w:right="-596"/>
              <w:rPr>
                <w:rFonts w:ascii="Source Sans Pro SemiBold" w:hAnsi="Source Sans Pro SemiBold"/>
                <w:sz w:val="18"/>
                <w:szCs w:val="18"/>
              </w:rPr>
            </w:pPr>
          </w:p>
        </w:tc>
      </w:tr>
      <w:tr w:rsidR="00781B65" w:rsidRPr="001A482A" w14:paraId="60556D9C" w14:textId="77777777" w:rsidTr="008E0EB4">
        <w:trPr>
          <w:gridAfter w:val="2"/>
          <w:wAfter w:w="46" w:type="dxa"/>
          <w:trHeight w:val="161"/>
        </w:trPr>
        <w:tc>
          <w:tcPr>
            <w:tcW w:w="4672" w:type="dxa"/>
            <w:tcBorders>
              <w:top w:val="nil"/>
              <w:bottom w:val="nil"/>
              <w:right w:val="nil"/>
            </w:tcBorders>
            <w:shd w:val="clear" w:color="auto" w:fill="F2F2F2" w:themeFill="background1" w:themeFillShade="F2"/>
          </w:tcPr>
          <w:p w14:paraId="1A598D02" w14:textId="7E62A702" w:rsidR="00781B65" w:rsidRPr="000919FA" w:rsidRDefault="00FC3612" w:rsidP="004D3DE8">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1) </w:t>
            </w:r>
            <w:r w:rsidR="00781B65" w:rsidRPr="000919FA">
              <w:rPr>
                <w:rFonts w:ascii="Source Sans Pro ExtraLight" w:hAnsi="Source Sans Pro ExtraLight"/>
                <w:sz w:val="16"/>
                <w:szCs w:val="16"/>
              </w:rPr>
              <w:t xml:space="preserve">Kontoinhaber/in </w:t>
            </w:r>
            <w:r w:rsidR="00781B65" w:rsidRPr="000919FA">
              <w:rPr>
                <w:rFonts w:ascii="Source Sans Pro ExtraLight" w:hAnsi="Source Sans Pro ExtraLight"/>
                <w:i/>
                <w:iCs/>
                <w:sz w:val="13"/>
                <w:szCs w:val="13"/>
              </w:rPr>
              <w:t>(genaue, vollständige Bankangaben)</w:t>
            </w:r>
          </w:p>
        </w:tc>
        <w:tc>
          <w:tcPr>
            <w:tcW w:w="5376" w:type="dxa"/>
            <w:gridSpan w:val="16"/>
            <w:tcBorders>
              <w:top w:val="nil"/>
              <w:left w:val="nil"/>
              <w:bottom w:val="nil"/>
            </w:tcBorders>
            <w:shd w:val="clear" w:color="auto" w:fill="FFFFFF" w:themeFill="background1"/>
          </w:tcPr>
          <w:p w14:paraId="78834E07" w14:textId="5AAD9B37" w:rsidR="00781B65" w:rsidRPr="000919FA" w:rsidRDefault="00781B6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28"/>
                  <w:enabled/>
                  <w:calcOnExit w:val="0"/>
                  <w:textInput/>
                </w:ffData>
              </w:fldChar>
            </w:r>
            <w:bookmarkStart w:id="12" w:name="Text28"/>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12"/>
          </w:p>
        </w:tc>
      </w:tr>
      <w:tr w:rsidR="00781B65" w:rsidRPr="001A482A" w14:paraId="22A3CEBC" w14:textId="77777777" w:rsidTr="00ED5DAE">
        <w:trPr>
          <w:gridAfter w:val="2"/>
          <w:wAfter w:w="46" w:type="dxa"/>
          <w:trHeight w:val="175"/>
        </w:trPr>
        <w:tc>
          <w:tcPr>
            <w:tcW w:w="4672" w:type="dxa"/>
            <w:tcBorders>
              <w:top w:val="nil"/>
              <w:bottom w:val="nil"/>
              <w:right w:val="nil"/>
            </w:tcBorders>
            <w:shd w:val="clear" w:color="auto" w:fill="F2F2F2" w:themeFill="background1" w:themeFillShade="F2"/>
          </w:tcPr>
          <w:p w14:paraId="485AD84E" w14:textId="140D5FD3" w:rsidR="00781B65" w:rsidRPr="000919FA" w:rsidRDefault="00FC3612" w:rsidP="004D3DE8">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2) </w:t>
            </w:r>
            <w:r w:rsidR="00781B65" w:rsidRPr="000919FA">
              <w:rPr>
                <w:rFonts w:ascii="Source Sans Pro ExtraLight" w:hAnsi="Source Sans Pro ExtraLight"/>
                <w:sz w:val="16"/>
                <w:szCs w:val="16"/>
              </w:rPr>
              <w:t>Bankname</w:t>
            </w:r>
            <w:r w:rsidR="004175CC" w:rsidRPr="000919FA">
              <w:rPr>
                <w:rFonts w:ascii="Source Sans Pro ExtraLight" w:hAnsi="Source Sans Pro ExtraLight"/>
                <w:sz w:val="16"/>
                <w:szCs w:val="16"/>
              </w:rPr>
              <w:t xml:space="preserve"> und Adresse</w:t>
            </w:r>
          </w:p>
        </w:tc>
        <w:tc>
          <w:tcPr>
            <w:tcW w:w="5376" w:type="dxa"/>
            <w:gridSpan w:val="16"/>
            <w:tcBorders>
              <w:top w:val="nil"/>
              <w:left w:val="nil"/>
              <w:bottom w:val="nil"/>
            </w:tcBorders>
            <w:shd w:val="clear" w:color="auto" w:fill="FFFFFF" w:themeFill="background1"/>
          </w:tcPr>
          <w:p w14:paraId="602911FC" w14:textId="4232734C" w:rsidR="00781B65" w:rsidRPr="000919FA" w:rsidRDefault="00781B6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64"/>
                  <w:enabled/>
                  <w:calcOnExit w:val="0"/>
                  <w:textInput/>
                </w:ffData>
              </w:fldChar>
            </w:r>
            <w:bookmarkStart w:id="13" w:name="Text64"/>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13"/>
          </w:p>
        </w:tc>
      </w:tr>
      <w:tr w:rsidR="00781B65" w:rsidRPr="001A482A" w14:paraId="767A0E24" w14:textId="77777777" w:rsidTr="00ED5DAE">
        <w:trPr>
          <w:gridAfter w:val="2"/>
          <w:wAfter w:w="46" w:type="dxa"/>
          <w:trHeight w:val="97"/>
        </w:trPr>
        <w:tc>
          <w:tcPr>
            <w:tcW w:w="4672" w:type="dxa"/>
            <w:tcBorders>
              <w:top w:val="nil"/>
              <w:bottom w:val="nil"/>
              <w:right w:val="nil"/>
            </w:tcBorders>
            <w:shd w:val="clear" w:color="auto" w:fill="F2F2F2" w:themeFill="background1" w:themeFillShade="F2"/>
          </w:tcPr>
          <w:p w14:paraId="14CB3564" w14:textId="48490DA9" w:rsidR="00781B65" w:rsidRPr="000919FA" w:rsidRDefault="00FC3612" w:rsidP="004D3DE8">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3) </w:t>
            </w:r>
            <w:r w:rsidR="00781B65" w:rsidRPr="000919FA">
              <w:rPr>
                <w:rFonts w:ascii="Source Sans Pro ExtraLight" w:hAnsi="Source Sans Pro ExtraLight"/>
                <w:sz w:val="16"/>
                <w:szCs w:val="16"/>
              </w:rPr>
              <w:t>IBAN Nummer</w:t>
            </w:r>
          </w:p>
        </w:tc>
        <w:tc>
          <w:tcPr>
            <w:tcW w:w="5376" w:type="dxa"/>
            <w:gridSpan w:val="16"/>
            <w:tcBorders>
              <w:top w:val="nil"/>
              <w:left w:val="nil"/>
              <w:bottom w:val="nil"/>
            </w:tcBorders>
            <w:shd w:val="clear" w:color="auto" w:fill="FFFFFF" w:themeFill="background1"/>
          </w:tcPr>
          <w:p w14:paraId="52CBFB71" w14:textId="6F35824C" w:rsidR="00781B65" w:rsidRPr="000919FA" w:rsidRDefault="00781B6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29"/>
                  <w:enabled/>
                  <w:calcOnExit w:val="0"/>
                  <w:textInput/>
                </w:ffData>
              </w:fldChar>
            </w:r>
            <w:bookmarkStart w:id="14" w:name="Text29"/>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14"/>
          </w:p>
        </w:tc>
      </w:tr>
      <w:tr w:rsidR="00781B65" w:rsidRPr="001A482A" w14:paraId="6FEC4B37" w14:textId="77777777" w:rsidTr="00ED5DAE">
        <w:trPr>
          <w:gridAfter w:val="2"/>
          <w:wAfter w:w="46" w:type="dxa"/>
          <w:trHeight w:val="247"/>
        </w:trPr>
        <w:tc>
          <w:tcPr>
            <w:tcW w:w="4672" w:type="dxa"/>
            <w:tcBorders>
              <w:top w:val="nil"/>
              <w:bottom w:val="single" w:sz="4" w:space="0" w:color="auto"/>
              <w:right w:val="nil"/>
            </w:tcBorders>
            <w:shd w:val="clear" w:color="auto" w:fill="F2F2F2" w:themeFill="background1" w:themeFillShade="F2"/>
          </w:tcPr>
          <w:p w14:paraId="435B8C61" w14:textId="7B06BCF9" w:rsidR="00781B65" w:rsidRPr="000919FA" w:rsidRDefault="00FC3612" w:rsidP="004D3DE8">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4) </w:t>
            </w:r>
            <w:r w:rsidR="00781B65" w:rsidRPr="000919FA">
              <w:rPr>
                <w:rFonts w:ascii="Source Sans Pro ExtraLight" w:hAnsi="Source Sans Pro ExtraLight"/>
                <w:sz w:val="16"/>
                <w:szCs w:val="16"/>
              </w:rPr>
              <w:t>BIC/Swift Nummer</w:t>
            </w:r>
          </w:p>
        </w:tc>
        <w:tc>
          <w:tcPr>
            <w:tcW w:w="5376" w:type="dxa"/>
            <w:gridSpan w:val="16"/>
            <w:tcBorders>
              <w:top w:val="nil"/>
              <w:left w:val="nil"/>
              <w:bottom w:val="single" w:sz="4" w:space="0" w:color="auto"/>
            </w:tcBorders>
            <w:shd w:val="clear" w:color="auto" w:fill="FFFFFF" w:themeFill="background1"/>
          </w:tcPr>
          <w:p w14:paraId="2A253198" w14:textId="50BDDC48" w:rsidR="00781B65" w:rsidRPr="000919FA" w:rsidRDefault="00781B6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37"/>
                  <w:enabled/>
                  <w:calcOnExit w:val="0"/>
                  <w:textInput/>
                </w:ffData>
              </w:fldChar>
            </w:r>
            <w:bookmarkStart w:id="15" w:name="Text137"/>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15"/>
          </w:p>
        </w:tc>
      </w:tr>
      <w:tr w:rsidR="00781B65" w:rsidRPr="001A482A" w14:paraId="2D36C479" w14:textId="77777777" w:rsidTr="00ED5DAE">
        <w:trPr>
          <w:gridAfter w:val="2"/>
          <w:wAfter w:w="46" w:type="dxa"/>
          <w:trHeight w:val="257"/>
        </w:trPr>
        <w:tc>
          <w:tcPr>
            <w:tcW w:w="4672" w:type="dxa"/>
            <w:tcBorders>
              <w:bottom w:val="single" w:sz="4" w:space="0" w:color="auto"/>
              <w:right w:val="nil"/>
            </w:tcBorders>
            <w:shd w:val="clear" w:color="auto" w:fill="FFFFFF" w:themeFill="background1"/>
          </w:tcPr>
          <w:p w14:paraId="1E9C0D19" w14:textId="77777777" w:rsidR="00781B65" w:rsidRPr="001A482A" w:rsidRDefault="00781B65" w:rsidP="004D3DE8">
            <w:pPr>
              <w:spacing w:line="276" w:lineRule="auto"/>
              <w:ind w:right="-596"/>
              <w:rPr>
                <w:rFonts w:ascii="Source Sans Pro SemiBold" w:hAnsi="Source Sans Pro SemiBold"/>
                <w:sz w:val="16"/>
                <w:szCs w:val="16"/>
              </w:rPr>
            </w:pPr>
            <w:r w:rsidRPr="000919FA">
              <w:rPr>
                <w:rFonts w:ascii="Source Sans Pro SemiBold" w:hAnsi="Source Sans Pro SemiBold"/>
                <w:sz w:val="18"/>
                <w:szCs w:val="18"/>
              </w:rPr>
              <w:t xml:space="preserve">Angaben Notfallkontakt (freiwillig) </w:t>
            </w:r>
          </w:p>
        </w:tc>
        <w:tc>
          <w:tcPr>
            <w:tcW w:w="5376" w:type="dxa"/>
            <w:gridSpan w:val="16"/>
            <w:tcBorders>
              <w:left w:val="nil"/>
              <w:bottom w:val="single" w:sz="4" w:space="0" w:color="auto"/>
            </w:tcBorders>
            <w:shd w:val="clear" w:color="auto" w:fill="FFFFFF" w:themeFill="background1"/>
          </w:tcPr>
          <w:p w14:paraId="180259AB" w14:textId="249C6359" w:rsidR="00781B65" w:rsidRPr="001A482A" w:rsidRDefault="00781B65" w:rsidP="004D3DE8">
            <w:pPr>
              <w:spacing w:line="276" w:lineRule="auto"/>
              <w:ind w:right="-596"/>
              <w:rPr>
                <w:rFonts w:ascii="Source Sans Pro SemiBold" w:hAnsi="Source Sans Pro SemiBold"/>
                <w:sz w:val="16"/>
                <w:szCs w:val="16"/>
              </w:rPr>
            </w:pPr>
          </w:p>
        </w:tc>
      </w:tr>
      <w:tr w:rsidR="00781B65" w:rsidRPr="000919FA" w14:paraId="07B38AB4" w14:textId="77777777" w:rsidTr="00ED5DAE">
        <w:trPr>
          <w:gridAfter w:val="2"/>
          <w:wAfter w:w="46" w:type="dxa"/>
          <w:trHeight w:val="247"/>
        </w:trPr>
        <w:tc>
          <w:tcPr>
            <w:tcW w:w="4672" w:type="dxa"/>
            <w:tcBorders>
              <w:bottom w:val="nil"/>
              <w:right w:val="nil"/>
            </w:tcBorders>
            <w:shd w:val="clear" w:color="auto" w:fill="F2F2F2" w:themeFill="background1" w:themeFillShade="F2"/>
          </w:tcPr>
          <w:p w14:paraId="47E87660" w14:textId="310931C4" w:rsidR="00781B65" w:rsidRPr="000919FA" w:rsidRDefault="00781B65" w:rsidP="004D3DE8">
            <w:pPr>
              <w:spacing w:line="276" w:lineRule="auto"/>
              <w:ind w:right="-596"/>
              <w:rPr>
                <w:rFonts w:ascii="Source Sans Pro" w:hAnsi="Source Sans Pro"/>
                <w:sz w:val="16"/>
                <w:szCs w:val="16"/>
              </w:rPr>
            </w:pPr>
            <w:r w:rsidRPr="000919FA">
              <w:rPr>
                <w:rFonts w:ascii="Source Sans Pro" w:hAnsi="Source Sans Pro"/>
                <w:sz w:val="16"/>
                <w:szCs w:val="16"/>
              </w:rPr>
              <w:t>Person(en)</w:t>
            </w:r>
            <w:r w:rsidR="004175CC" w:rsidRPr="000919FA">
              <w:rPr>
                <w:rFonts w:ascii="Source Sans Pro" w:hAnsi="Source Sans Pro"/>
                <w:sz w:val="16"/>
                <w:szCs w:val="16"/>
              </w:rPr>
              <w:t>,</w:t>
            </w:r>
            <w:r w:rsidRPr="000919FA">
              <w:rPr>
                <w:rFonts w:ascii="Source Sans Pro" w:hAnsi="Source Sans Pro"/>
                <w:sz w:val="16"/>
                <w:szCs w:val="16"/>
              </w:rPr>
              <w:t xml:space="preserve"> die im Notfall kontaktiert werden </w:t>
            </w:r>
            <w:r w:rsidR="004175CC" w:rsidRPr="000919FA">
              <w:rPr>
                <w:rFonts w:ascii="Source Sans Pro" w:hAnsi="Source Sans Pro"/>
                <w:sz w:val="16"/>
                <w:szCs w:val="16"/>
              </w:rPr>
              <w:t>darf/</w:t>
            </w:r>
            <w:r w:rsidRPr="000919FA">
              <w:rPr>
                <w:rFonts w:ascii="Source Sans Pro" w:hAnsi="Source Sans Pro"/>
                <w:sz w:val="16"/>
                <w:szCs w:val="16"/>
              </w:rPr>
              <w:t>dürfen</w:t>
            </w:r>
          </w:p>
        </w:tc>
        <w:tc>
          <w:tcPr>
            <w:tcW w:w="5376" w:type="dxa"/>
            <w:gridSpan w:val="16"/>
            <w:tcBorders>
              <w:left w:val="nil"/>
              <w:bottom w:val="nil"/>
            </w:tcBorders>
            <w:shd w:val="clear" w:color="auto" w:fill="FFFFFF" w:themeFill="background1"/>
          </w:tcPr>
          <w:p w14:paraId="02F4E2F5" w14:textId="103121C0" w:rsidR="00781B65" w:rsidRPr="000919FA" w:rsidRDefault="00781B65" w:rsidP="004D3DE8">
            <w:pPr>
              <w:spacing w:line="276" w:lineRule="auto"/>
              <w:ind w:right="-596"/>
              <w:rPr>
                <w:rFonts w:ascii="Source Sans Pro" w:hAnsi="Source Sans Pro"/>
                <w:sz w:val="16"/>
                <w:szCs w:val="16"/>
              </w:rPr>
            </w:pPr>
          </w:p>
        </w:tc>
      </w:tr>
      <w:tr w:rsidR="00781B65" w:rsidRPr="000919FA" w14:paraId="29884416" w14:textId="77777777" w:rsidTr="00ED5DAE">
        <w:trPr>
          <w:gridAfter w:val="2"/>
          <w:wAfter w:w="46" w:type="dxa"/>
          <w:trHeight w:val="237"/>
        </w:trPr>
        <w:tc>
          <w:tcPr>
            <w:tcW w:w="4672" w:type="dxa"/>
            <w:tcBorders>
              <w:top w:val="nil"/>
              <w:bottom w:val="nil"/>
              <w:right w:val="nil"/>
            </w:tcBorders>
            <w:shd w:val="clear" w:color="auto" w:fill="F2F2F2" w:themeFill="background1" w:themeFillShade="F2"/>
          </w:tcPr>
          <w:p w14:paraId="3B8577D5" w14:textId="6912333F" w:rsidR="00781B65" w:rsidRPr="000919FA" w:rsidRDefault="00FC3612" w:rsidP="004D3DE8">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1) </w:t>
            </w:r>
            <w:r w:rsidR="006207E6" w:rsidRPr="000919FA">
              <w:rPr>
                <w:rFonts w:ascii="Source Sans Pro ExtraLight" w:hAnsi="Source Sans Pro ExtraLight"/>
                <w:sz w:val="16"/>
                <w:szCs w:val="16"/>
              </w:rPr>
              <w:t>Familienname</w:t>
            </w:r>
            <w:r w:rsidR="00781B65" w:rsidRPr="000919FA">
              <w:rPr>
                <w:rFonts w:ascii="Source Sans Pro ExtraLight" w:hAnsi="Source Sans Pro ExtraLight"/>
                <w:sz w:val="16"/>
                <w:szCs w:val="16"/>
              </w:rPr>
              <w:t>, Vorname</w:t>
            </w:r>
          </w:p>
        </w:tc>
        <w:tc>
          <w:tcPr>
            <w:tcW w:w="3174" w:type="dxa"/>
            <w:gridSpan w:val="10"/>
            <w:tcBorders>
              <w:top w:val="nil"/>
              <w:left w:val="nil"/>
              <w:bottom w:val="nil"/>
              <w:right w:val="nil"/>
            </w:tcBorders>
            <w:shd w:val="clear" w:color="auto" w:fill="FFFFFF" w:themeFill="background1"/>
          </w:tcPr>
          <w:p w14:paraId="732E0E29" w14:textId="36963F8F" w:rsidR="00781B65" w:rsidRPr="000919FA" w:rsidRDefault="00781B65" w:rsidP="004D3DE8">
            <w:pPr>
              <w:spacing w:line="276" w:lineRule="auto"/>
              <w:ind w:right="-596"/>
              <w:rPr>
                <w:rFonts w:ascii="Source Sans Pro ExtraLight" w:hAnsi="Source Sans Pro ExtraLight"/>
                <w:sz w:val="16"/>
                <w:szCs w:val="16"/>
                <w:lang w:val="en-US"/>
              </w:rPr>
            </w:pPr>
            <w:r w:rsidRPr="000919FA">
              <w:rPr>
                <w:rFonts w:ascii="Source Sans Pro ExtraLight" w:hAnsi="Source Sans Pro ExtraLight"/>
                <w:sz w:val="16"/>
                <w:szCs w:val="16"/>
              </w:rPr>
              <w:fldChar w:fldCharType="begin">
                <w:ffData>
                  <w:name w:val="Text36"/>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202" w:type="dxa"/>
            <w:gridSpan w:val="6"/>
            <w:tcBorders>
              <w:top w:val="nil"/>
              <w:left w:val="nil"/>
              <w:bottom w:val="nil"/>
            </w:tcBorders>
            <w:shd w:val="clear" w:color="auto" w:fill="FFFFFF" w:themeFill="background1"/>
          </w:tcPr>
          <w:p w14:paraId="2B424CC7" w14:textId="5624DEBE" w:rsidR="00781B65" w:rsidRPr="000919FA" w:rsidRDefault="00781B6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t xml:space="preserve">Mobil privat: </w:t>
            </w:r>
            <w:r w:rsidRPr="000919FA">
              <w:rPr>
                <w:rFonts w:ascii="Source Sans Pro ExtraLight" w:hAnsi="Source Sans Pro ExtraLight"/>
                <w:sz w:val="16"/>
                <w:szCs w:val="16"/>
              </w:rPr>
              <w:fldChar w:fldCharType="begin">
                <w:ffData>
                  <w:name w:val="Text37"/>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781B65" w:rsidRPr="000919FA" w14:paraId="2549AE39" w14:textId="77777777" w:rsidTr="00ED5DAE">
        <w:trPr>
          <w:gridAfter w:val="2"/>
          <w:wAfter w:w="46" w:type="dxa"/>
          <w:trHeight w:val="247"/>
        </w:trPr>
        <w:tc>
          <w:tcPr>
            <w:tcW w:w="4672" w:type="dxa"/>
            <w:tcBorders>
              <w:top w:val="nil"/>
              <w:bottom w:val="single" w:sz="4" w:space="0" w:color="auto"/>
              <w:right w:val="nil"/>
            </w:tcBorders>
            <w:shd w:val="clear" w:color="auto" w:fill="F2F2F2" w:themeFill="background1" w:themeFillShade="F2"/>
          </w:tcPr>
          <w:p w14:paraId="723B343A" w14:textId="11EC0810" w:rsidR="00781B65" w:rsidRPr="000919FA" w:rsidRDefault="00FC3612" w:rsidP="004D3DE8">
            <w:pPr>
              <w:spacing w:line="276" w:lineRule="auto"/>
              <w:ind w:right="-596"/>
              <w:rPr>
                <w:rFonts w:ascii="Source Sans Pro ExtraLight" w:hAnsi="Source Sans Pro ExtraLight"/>
                <w:sz w:val="16"/>
                <w:szCs w:val="16"/>
              </w:rPr>
            </w:pPr>
            <w:r>
              <w:rPr>
                <w:rFonts w:ascii="Source Sans Pro ExtraLight" w:hAnsi="Source Sans Pro ExtraLight"/>
                <w:sz w:val="16"/>
                <w:szCs w:val="16"/>
              </w:rPr>
              <w:t xml:space="preserve">2) </w:t>
            </w:r>
            <w:r w:rsidR="006207E6" w:rsidRPr="000919FA">
              <w:rPr>
                <w:rFonts w:ascii="Source Sans Pro ExtraLight" w:hAnsi="Source Sans Pro ExtraLight"/>
                <w:sz w:val="16"/>
                <w:szCs w:val="16"/>
              </w:rPr>
              <w:t>Familienname</w:t>
            </w:r>
            <w:r w:rsidR="00781B65" w:rsidRPr="000919FA">
              <w:rPr>
                <w:rFonts w:ascii="Source Sans Pro ExtraLight" w:hAnsi="Source Sans Pro ExtraLight"/>
                <w:sz w:val="16"/>
                <w:szCs w:val="16"/>
              </w:rPr>
              <w:t>, Vorname</w:t>
            </w:r>
          </w:p>
        </w:tc>
        <w:tc>
          <w:tcPr>
            <w:tcW w:w="3174" w:type="dxa"/>
            <w:gridSpan w:val="10"/>
            <w:tcBorders>
              <w:top w:val="nil"/>
              <w:left w:val="nil"/>
              <w:bottom w:val="single" w:sz="4" w:space="0" w:color="auto"/>
              <w:right w:val="nil"/>
            </w:tcBorders>
            <w:shd w:val="clear" w:color="auto" w:fill="FFFFFF" w:themeFill="background1"/>
          </w:tcPr>
          <w:p w14:paraId="429888F5" w14:textId="1C5118A0" w:rsidR="00781B65" w:rsidRPr="000919FA" w:rsidRDefault="00781B6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36"/>
                  <w:enabled/>
                  <w:calcOnExit w:val="0"/>
                  <w:textInput/>
                </w:ffData>
              </w:fldChar>
            </w:r>
            <w:bookmarkStart w:id="16" w:name="Text36"/>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202" w:type="dxa"/>
            <w:gridSpan w:val="6"/>
            <w:tcBorders>
              <w:top w:val="nil"/>
              <w:left w:val="nil"/>
              <w:bottom w:val="single" w:sz="4" w:space="0" w:color="auto"/>
            </w:tcBorders>
            <w:shd w:val="clear" w:color="auto" w:fill="FFFFFF" w:themeFill="background1"/>
          </w:tcPr>
          <w:p w14:paraId="57A663A6" w14:textId="552E0A2B" w:rsidR="00781B65" w:rsidRPr="000919FA" w:rsidRDefault="00781B6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t>Mobil privat:</w:t>
            </w:r>
            <w:bookmarkEnd w:id="16"/>
            <w:r w:rsidRPr="000919FA">
              <w:rPr>
                <w:rFonts w:ascii="Source Sans Pro ExtraLight" w:hAnsi="Source Sans Pro ExtraLight"/>
                <w:sz w:val="16"/>
                <w:szCs w:val="16"/>
              </w:rPr>
              <w:t xml:space="preserve"> </w:t>
            </w:r>
            <w:r w:rsidRPr="000919FA">
              <w:rPr>
                <w:rFonts w:ascii="Source Sans Pro ExtraLight" w:hAnsi="Source Sans Pro ExtraLight"/>
                <w:sz w:val="16"/>
                <w:szCs w:val="16"/>
              </w:rPr>
              <w:fldChar w:fldCharType="begin">
                <w:ffData>
                  <w:name w:val="Text37"/>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781B65" w:rsidRPr="000919FA" w14:paraId="475936B0" w14:textId="77777777" w:rsidTr="00ED5DAE">
        <w:trPr>
          <w:trHeight w:val="237"/>
        </w:trPr>
        <w:tc>
          <w:tcPr>
            <w:tcW w:w="10094" w:type="dxa"/>
            <w:gridSpan w:val="19"/>
            <w:tcBorders>
              <w:top w:val="single" w:sz="4" w:space="0" w:color="auto"/>
              <w:bottom w:val="single" w:sz="4" w:space="0" w:color="auto"/>
            </w:tcBorders>
          </w:tcPr>
          <w:p w14:paraId="0C94B90B" w14:textId="77777777" w:rsidR="00781B65" w:rsidRPr="000919FA" w:rsidRDefault="000426B4" w:rsidP="004D3DE8">
            <w:pPr>
              <w:spacing w:line="276" w:lineRule="auto"/>
              <w:ind w:right="-596"/>
              <w:rPr>
                <w:rFonts w:ascii="Source Sans Pro SemiBold" w:hAnsi="Source Sans Pro SemiBold"/>
                <w:sz w:val="18"/>
                <w:szCs w:val="18"/>
              </w:rPr>
            </w:pPr>
            <w:r w:rsidRPr="000919FA">
              <w:rPr>
                <w:rFonts w:ascii="Source Sans Pro SemiBold" w:hAnsi="Source Sans Pro SemiBold"/>
                <w:sz w:val="18"/>
                <w:szCs w:val="18"/>
              </w:rPr>
              <w:t>Angaben bisherige Anstellungen (Kanton Zürich/UZH)</w:t>
            </w:r>
          </w:p>
          <w:p w14:paraId="3484024E" w14:textId="15F03798" w:rsidR="000426B4" w:rsidRPr="000919FA" w:rsidRDefault="000426B4" w:rsidP="004D3DE8">
            <w:pPr>
              <w:spacing w:line="276" w:lineRule="auto"/>
              <w:ind w:right="-596"/>
              <w:rPr>
                <w:rFonts w:ascii="Source Sans Pro SemiBold" w:hAnsi="Source Sans Pro SemiBold"/>
                <w:sz w:val="18"/>
                <w:szCs w:val="18"/>
              </w:rPr>
            </w:pPr>
            <w:r w:rsidRPr="000919FA">
              <w:rPr>
                <w:rFonts w:ascii="Source Sans Pro SemiBold" w:hAnsi="Source Sans Pro SemiBold"/>
                <w:sz w:val="18"/>
                <w:szCs w:val="18"/>
              </w:rPr>
              <w:t>u.a. siehe Seite 3</w:t>
            </w:r>
          </w:p>
        </w:tc>
      </w:tr>
      <w:tr w:rsidR="00781B65" w:rsidRPr="000919FA" w14:paraId="677491EE" w14:textId="77777777" w:rsidTr="00ED5DAE">
        <w:trPr>
          <w:gridAfter w:val="2"/>
          <w:wAfter w:w="46" w:type="dxa"/>
          <w:trHeight w:val="141"/>
        </w:trPr>
        <w:tc>
          <w:tcPr>
            <w:tcW w:w="4672" w:type="dxa"/>
            <w:tcBorders>
              <w:bottom w:val="nil"/>
              <w:right w:val="nil"/>
            </w:tcBorders>
            <w:shd w:val="clear" w:color="auto" w:fill="F2F2F2" w:themeFill="background1" w:themeFillShade="F2"/>
          </w:tcPr>
          <w:p w14:paraId="31B55137" w14:textId="29B29A23" w:rsidR="00781B65" w:rsidRPr="000919FA" w:rsidRDefault="00781B65" w:rsidP="004D3DE8">
            <w:pPr>
              <w:spacing w:line="276" w:lineRule="auto"/>
              <w:ind w:right="-596"/>
              <w:rPr>
                <w:rFonts w:ascii="Source Sans Pro ExtraLight" w:hAnsi="Source Sans Pro ExtraLight"/>
                <w:i/>
                <w:iCs/>
                <w:sz w:val="13"/>
                <w:szCs w:val="13"/>
              </w:rPr>
            </w:pPr>
            <w:r w:rsidRPr="000919FA">
              <w:rPr>
                <w:rFonts w:ascii="Source Sans Pro ExtraLight" w:hAnsi="Source Sans Pro ExtraLight"/>
                <w:i/>
                <w:iCs/>
                <w:sz w:val="13"/>
                <w:szCs w:val="13"/>
              </w:rPr>
              <w:t>(falls ja, bitte das Formular «Zusatzangaben» auf Seite 3 ergänzen)</w:t>
            </w:r>
          </w:p>
        </w:tc>
        <w:tc>
          <w:tcPr>
            <w:tcW w:w="5376" w:type="dxa"/>
            <w:gridSpan w:val="16"/>
            <w:tcBorders>
              <w:left w:val="nil"/>
              <w:bottom w:val="nil"/>
            </w:tcBorders>
            <w:shd w:val="clear" w:color="auto" w:fill="FFFFFF" w:themeFill="background1"/>
          </w:tcPr>
          <w:p w14:paraId="13F98BCA" w14:textId="77777777" w:rsidR="00781B65" w:rsidRPr="000919FA" w:rsidRDefault="00781B65" w:rsidP="004D3DE8">
            <w:pPr>
              <w:spacing w:line="276" w:lineRule="auto"/>
              <w:ind w:right="-596"/>
              <w:rPr>
                <w:rFonts w:ascii="Source Sans Pro SemiBold" w:hAnsi="Source Sans Pro SemiBold"/>
                <w:sz w:val="13"/>
                <w:szCs w:val="13"/>
              </w:rPr>
            </w:pPr>
          </w:p>
        </w:tc>
      </w:tr>
      <w:tr w:rsidR="00173A15" w:rsidRPr="000919FA" w14:paraId="56A55430" w14:textId="77777777" w:rsidTr="008E0EB4">
        <w:trPr>
          <w:gridAfter w:val="2"/>
          <w:wAfter w:w="46" w:type="dxa"/>
          <w:trHeight w:val="170"/>
        </w:trPr>
        <w:tc>
          <w:tcPr>
            <w:tcW w:w="4672" w:type="dxa"/>
            <w:tcBorders>
              <w:top w:val="nil"/>
              <w:bottom w:val="nil"/>
              <w:right w:val="nil"/>
            </w:tcBorders>
            <w:shd w:val="clear" w:color="auto" w:fill="F2F2F2" w:themeFill="background1" w:themeFillShade="F2"/>
          </w:tcPr>
          <w:p w14:paraId="6343F80F" w14:textId="4DCE0108" w:rsidR="00173A15" w:rsidRPr="000919FA" w:rsidRDefault="00173A15" w:rsidP="004D3DE8">
            <w:pPr>
              <w:pStyle w:val="Listenabsatz"/>
              <w:numPr>
                <w:ilvl w:val="0"/>
                <w:numId w:val="36"/>
              </w:numPr>
              <w:spacing w:line="276" w:lineRule="auto"/>
              <w:ind w:left="177" w:right="-596" w:hanging="142"/>
              <w:rPr>
                <w:rFonts w:ascii="Source Sans Pro ExtraLight" w:hAnsi="Source Sans Pro ExtraLight"/>
                <w:sz w:val="16"/>
                <w:szCs w:val="16"/>
              </w:rPr>
            </w:pPr>
            <w:r w:rsidRPr="000919FA">
              <w:rPr>
                <w:rFonts w:ascii="Source Sans Pro ExtraLight" w:hAnsi="Source Sans Pro ExtraLight"/>
                <w:sz w:val="16"/>
                <w:szCs w:val="16"/>
              </w:rPr>
              <w:t>Waren Sie schon einmal beim Kanton Zürich angestellt?</w:t>
            </w:r>
          </w:p>
        </w:tc>
        <w:tc>
          <w:tcPr>
            <w:tcW w:w="1707" w:type="dxa"/>
            <w:gridSpan w:val="3"/>
            <w:tcBorders>
              <w:top w:val="nil"/>
              <w:left w:val="nil"/>
              <w:bottom w:val="nil"/>
              <w:right w:val="nil"/>
            </w:tcBorders>
            <w:shd w:val="clear" w:color="auto" w:fill="FFFFFF" w:themeFill="background1"/>
          </w:tcPr>
          <w:p w14:paraId="24F0DDE6" w14:textId="77777777" w:rsidR="00173A1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431705999"/>
                <w14:checkbox>
                  <w14:checked w14:val="0"/>
                  <w14:checkedState w14:val="2612" w14:font="MS Gothic"/>
                  <w14:uncheckedState w14:val="2610" w14:font="MS Gothic"/>
                </w14:checkbox>
              </w:sdtPr>
              <w:sdtContent>
                <w:r w:rsidR="00173A15" w:rsidRPr="000919FA">
                  <w:rPr>
                    <w:rFonts w:ascii="MS Gothic" w:eastAsia="MS Gothic" w:hAnsi="MS Gothic" w:hint="eastAsia"/>
                    <w:sz w:val="16"/>
                    <w:szCs w:val="16"/>
                  </w:rPr>
                  <w:t>☐</w:t>
                </w:r>
              </w:sdtContent>
            </w:sdt>
            <w:r w:rsidR="00173A15" w:rsidRPr="000919FA">
              <w:rPr>
                <w:rFonts w:ascii="Source Sans Pro ExtraLight" w:hAnsi="Source Sans Pro ExtraLight"/>
                <w:sz w:val="16"/>
                <w:szCs w:val="16"/>
              </w:rPr>
              <w:t xml:space="preserve"> ja</w:t>
            </w:r>
          </w:p>
        </w:tc>
        <w:tc>
          <w:tcPr>
            <w:tcW w:w="3669" w:type="dxa"/>
            <w:gridSpan w:val="13"/>
            <w:tcBorders>
              <w:top w:val="nil"/>
              <w:left w:val="nil"/>
              <w:bottom w:val="nil"/>
            </w:tcBorders>
            <w:shd w:val="clear" w:color="auto" w:fill="FFFFFF" w:themeFill="background1"/>
          </w:tcPr>
          <w:p w14:paraId="4190449F" w14:textId="45AD505D" w:rsidR="00173A1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228537389"/>
                <w14:checkbox>
                  <w14:checked w14:val="0"/>
                  <w14:checkedState w14:val="2612" w14:font="MS Gothic"/>
                  <w14:uncheckedState w14:val="2610" w14:font="MS Gothic"/>
                </w14:checkbox>
              </w:sdtPr>
              <w:sdtContent>
                <w:r w:rsidR="00173A15" w:rsidRPr="000919FA">
                  <w:rPr>
                    <w:rFonts w:ascii="MS Gothic" w:eastAsia="MS Gothic" w:hAnsi="MS Gothic" w:hint="eastAsia"/>
                    <w:sz w:val="16"/>
                    <w:szCs w:val="16"/>
                  </w:rPr>
                  <w:t>☐</w:t>
                </w:r>
              </w:sdtContent>
            </w:sdt>
            <w:r w:rsidR="00173A15" w:rsidRPr="000919FA">
              <w:rPr>
                <w:rFonts w:ascii="Source Sans Pro ExtraLight" w:hAnsi="Source Sans Pro ExtraLight"/>
                <w:sz w:val="16"/>
                <w:szCs w:val="16"/>
              </w:rPr>
              <w:t xml:space="preserve"> nein</w:t>
            </w:r>
          </w:p>
        </w:tc>
      </w:tr>
      <w:tr w:rsidR="00173A15" w:rsidRPr="000919FA" w14:paraId="3FAE37D2" w14:textId="77777777" w:rsidTr="00ED5DAE">
        <w:trPr>
          <w:gridAfter w:val="2"/>
          <w:wAfter w:w="46" w:type="dxa"/>
          <w:trHeight w:val="238"/>
        </w:trPr>
        <w:tc>
          <w:tcPr>
            <w:tcW w:w="4672" w:type="dxa"/>
            <w:tcBorders>
              <w:top w:val="nil"/>
              <w:bottom w:val="single" w:sz="4" w:space="0" w:color="auto"/>
              <w:right w:val="nil"/>
            </w:tcBorders>
            <w:shd w:val="clear" w:color="auto" w:fill="F2F2F2" w:themeFill="background1" w:themeFillShade="F2"/>
          </w:tcPr>
          <w:p w14:paraId="4B4073C6" w14:textId="1396AE70" w:rsidR="00173A15" w:rsidRPr="000919FA" w:rsidRDefault="00173A15" w:rsidP="004D3DE8">
            <w:pPr>
              <w:pStyle w:val="Listenabsatz"/>
              <w:numPr>
                <w:ilvl w:val="0"/>
                <w:numId w:val="36"/>
              </w:numPr>
              <w:spacing w:line="276" w:lineRule="auto"/>
              <w:ind w:left="177" w:right="-596" w:hanging="142"/>
              <w:rPr>
                <w:rFonts w:ascii="Source Sans Pro ExtraLight" w:hAnsi="Source Sans Pro ExtraLight"/>
                <w:sz w:val="16"/>
                <w:szCs w:val="16"/>
              </w:rPr>
            </w:pPr>
            <w:r w:rsidRPr="000919FA">
              <w:rPr>
                <w:rFonts w:ascii="Source Sans Pro ExtraLight" w:hAnsi="Source Sans Pro ExtraLight"/>
                <w:sz w:val="16"/>
                <w:szCs w:val="16"/>
              </w:rPr>
              <w:t>Waren Sie schon einmal an der UZH angestellt</w:t>
            </w:r>
            <w:r w:rsidR="00103B90">
              <w:rPr>
                <w:rFonts w:ascii="Source Sans Pro ExtraLight" w:hAnsi="Source Sans Pro ExtraLight"/>
                <w:sz w:val="16"/>
                <w:szCs w:val="16"/>
              </w:rPr>
              <w:t>?</w:t>
            </w:r>
          </w:p>
        </w:tc>
        <w:tc>
          <w:tcPr>
            <w:tcW w:w="1707" w:type="dxa"/>
            <w:gridSpan w:val="3"/>
            <w:tcBorders>
              <w:top w:val="nil"/>
              <w:left w:val="nil"/>
              <w:bottom w:val="single" w:sz="4" w:space="0" w:color="auto"/>
              <w:right w:val="nil"/>
            </w:tcBorders>
            <w:shd w:val="clear" w:color="auto" w:fill="FFFFFF" w:themeFill="background1"/>
          </w:tcPr>
          <w:p w14:paraId="4614AF69" w14:textId="77777777" w:rsidR="00173A1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64936790"/>
                <w14:checkbox>
                  <w14:checked w14:val="0"/>
                  <w14:checkedState w14:val="2612" w14:font="MS Gothic"/>
                  <w14:uncheckedState w14:val="2610" w14:font="MS Gothic"/>
                </w14:checkbox>
              </w:sdtPr>
              <w:sdtContent>
                <w:r w:rsidR="00173A15" w:rsidRPr="000919FA">
                  <w:rPr>
                    <w:rFonts w:ascii="MS Gothic" w:eastAsia="MS Gothic" w:hAnsi="MS Gothic" w:hint="eastAsia"/>
                    <w:sz w:val="16"/>
                    <w:szCs w:val="16"/>
                  </w:rPr>
                  <w:t>☐</w:t>
                </w:r>
              </w:sdtContent>
            </w:sdt>
            <w:r w:rsidR="00173A15" w:rsidRPr="000919FA">
              <w:rPr>
                <w:rFonts w:ascii="Source Sans Pro ExtraLight" w:hAnsi="Source Sans Pro ExtraLight"/>
                <w:sz w:val="16"/>
                <w:szCs w:val="16"/>
              </w:rPr>
              <w:t xml:space="preserve"> ja</w:t>
            </w:r>
          </w:p>
        </w:tc>
        <w:tc>
          <w:tcPr>
            <w:tcW w:w="3669" w:type="dxa"/>
            <w:gridSpan w:val="13"/>
            <w:tcBorders>
              <w:top w:val="nil"/>
              <w:left w:val="nil"/>
              <w:bottom w:val="single" w:sz="4" w:space="0" w:color="auto"/>
            </w:tcBorders>
            <w:shd w:val="clear" w:color="auto" w:fill="FFFFFF" w:themeFill="background1"/>
          </w:tcPr>
          <w:p w14:paraId="02A644E8" w14:textId="2CBC123E" w:rsidR="00173A15" w:rsidRPr="000919FA" w:rsidRDefault="00000000" w:rsidP="004D3DE8">
            <w:pPr>
              <w:spacing w:line="276" w:lineRule="auto"/>
              <w:ind w:right="-596"/>
              <w:rPr>
                <w:rFonts w:ascii="Source Sans Pro ExtraLight" w:hAnsi="Source Sans Pro ExtraLight"/>
                <w:sz w:val="16"/>
                <w:szCs w:val="16"/>
              </w:rPr>
            </w:pPr>
            <w:sdt>
              <w:sdtPr>
                <w:rPr>
                  <w:rFonts w:ascii="Source Sans Pro ExtraLight" w:hAnsi="Source Sans Pro ExtraLight"/>
                  <w:sz w:val="16"/>
                  <w:szCs w:val="16"/>
                </w:rPr>
                <w:id w:val="-1114361522"/>
                <w14:checkbox>
                  <w14:checked w14:val="0"/>
                  <w14:checkedState w14:val="2612" w14:font="MS Gothic"/>
                  <w14:uncheckedState w14:val="2610" w14:font="MS Gothic"/>
                </w14:checkbox>
              </w:sdtPr>
              <w:sdtContent>
                <w:r w:rsidR="00173A15" w:rsidRPr="000919FA">
                  <w:rPr>
                    <w:rFonts w:ascii="MS Gothic" w:eastAsia="MS Gothic" w:hAnsi="MS Gothic" w:hint="eastAsia"/>
                    <w:sz w:val="16"/>
                    <w:szCs w:val="16"/>
                  </w:rPr>
                  <w:t>☐</w:t>
                </w:r>
              </w:sdtContent>
            </w:sdt>
            <w:r w:rsidR="00173A15" w:rsidRPr="000919FA">
              <w:rPr>
                <w:rFonts w:ascii="Source Sans Pro ExtraLight" w:hAnsi="Source Sans Pro ExtraLight"/>
                <w:sz w:val="16"/>
                <w:szCs w:val="16"/>
              </w:rPr>
              <w:t xml:space="preserve"> nein</w:t>
            </w:r>
          </w:p>
        </w:tc>
      </w:tr>
      <w:tr w:rsidR="00781B65" w:rsidRPr="001A482A" w14:paraId="3843034C" w14:textId="77777777" w:rsidTr="00ED5DAE">
        <w:trPr>
          <w:trHeight w:val="247"/>
        </w:trPr>
        <w:tc>
          <w:tcPr>
            <w:tcW w:w="10094" w:type="dxa"/>
            <w:gridSpan w:val="19"/>
            <w:tcBorders>
              <w:top w:val="single" w:sz="4" w:space="0" w:color="auto"/>
              <w:bottom w:val="nil"/>
            </w:tcBorders>
          </w:tcPr>
          <w:p w14:paraId="5912909F" w14:textId="77777777" w:rsidR="00781B65" w:rsidRPr="001A482A" w:rsidRDefault="00781B65" w:rsidP="004D3DE8">
            <w:pPr>
              <w:spacing w:line="276" w:lineRule="auto"/>
              <w:ind w:right="-596"/>
              <w:rPr>
                <w:sz w:val="15"/>
                <w:szCs w:val="15"/>
              </w:rPr>
            </w:pPr>
          </w:p>
        </w:tc>
      </w:tr>
      <w:tr w:rsidR="00781B65" w:rsidRPr="001A482A" w14:paraId="21187E75" w14:textId="77777777" w:rsidTr="00ED5DAE">
        <w:tblPrEx>
          <w:shd w:val="clear" w:color="auto" w:fill="auto"/>
        </w:tblPrEx>
        <w:trPr>
          <w:trHeight w:val="247"/>
        </w:trPr>
        <w:tc>
          <w:tcPr>
            <w:tcW w:w="10094" w:type="dxa"/>
            <w:gridSpan w:val="19"/>
            <w:tcBorders>
              <w:top w:val="nil"/>
              <w:bottom w:val="nil"/>
            </w:tcBorders>
          </w:tcPr>
          <w:p w14:paraId="5A0F8970" w14:textId="77777777" w:rsidR="00781B65" w:rsidRPr="001A482A" w:rsidRDefault="00781B65" w:rsidP="004D3DE8">
            <w:pPr>
              <w:spacing w:line="276" w:lineRule="auto"/>
              <w:ind w:right="-596"/>
              <w:rPr>
                <w:sz w:val="15"/>
                <w:szCs w:val="15"/>
              </w:rPr>
            </w:pPr>
          </w:p>
        </w:tc>
      </w:tr>
      <w:tr w:rsidR="00F34EF5" w:rsidRPr="001A482A" w14:paraId="13969A9B" w14:textId="77777777" w:rsidTr="00ED5DAE">
        <w:tblPrEx>
          <w:shd w:val="clear" w:color="auto" w:fill="auto"/>
        </w:tblPrEx>
        <w:trPr>
          <w:trHeight w:val="247"/>
        </w:trPr>
        <w:tc>
          <w:tcPr>
            <w:tcW w:w="10094" w:type="dxa"/>
            <w:gridSpan w:val="19"/>
            <w:tcBorders>
              <w:top w:val="nil"/>
              <w:bottom w:val="nil"/>
            </w:tcBorders>
          </w:tcPr>
          <w:p w14:paraId="5D294706" w14:textId="77777777" w:rsidR="00F34EF5" w:rsidRPr="001A482A" w:rsidRDefault="00F34EF5" w:rsidP="004D3DE8">
            <w:pPr>
              <w:spacing w:line="276" w:lineRule="auto"/>
              <w:ind w:right="-596"/>
              <w:rPr>
                <w:sz w:val="15"/>
                <w:szCs w:val="15"/>
              </w:rPr>
            </w:pPr>
          </w:p>
        </w:tc>
      </w:tr>
      <w:tr w:rsidR="00781B65" w:rsidRPr="001A482A" w14:paraId="5E6EF7B9" w14:textId="77777777" w:rsidTr="00ED5DAE">
        <w:tblPrEx>
          <w:shd w:val="clear" w:color="auto" w:fill="auto"/>
        </w:tblPrEx>
        <w:trPr>
          <w:trHeight w:val="247"/>
        </w:trPr>
        <w:tc>
          <w:tcPr>
            <w:tcW w:w="10094" w:type="dxa"/>
            <w:gridSpan w:val="19"/>
            <w:tcBorders>
              <w:top w:val="nil"/>
              <w:bottom w:val="single" w:sz="4" w:space="0" w:color="auto"/>
            </w:tcBorders>
          </w:tcPr>
          <w:p w14:paraId="7F1EDF71" w14:textId="77777777" w:rsidR="00781B65" w:rsidRPr="001A482A" w:rsidRDefault="00781B65" w:rsidP="004D3DE8">
            <w:pPr>
              <w:spacing w:line="276" w:lineRule="auto"/>
              <w:ind w:right="-596"/>
              <w:rPr>
                <w:sz w:val="15"/>
                <w:szCs w:val="15"/>
              </w:rPr>
            </w:pPr>
          </w:p>
        </w:tc>
      </w:tr>
      <w:tr w:rsidR="00781B65" w:rsidRPr="000919FA" w14:paraId="2C73D744" w14:textId="33A6C73A" w:rsidTr="00ED5DAE">
        <w:tblPrEx>
          <w:shd w:val="clear" w:color="auto" w:fill="auto"/>
        </w:tblPrEx>
        <w:tc>
          <w:tcPr>
            <w:tcW w:w="8967" w:type="dxa"/>
            <w:gridSpan w:val="16"/>
            <w:tcBorders>
              <w:top w:val="single" w:sz="4" w:space="0" w:color="auto"/>
              <w:bottom w:val="nil"/>
              <w:right w:val="nil"/>
            </w:tcBorders>
            <w:shd w:val="clear" w:color="auto" w:fill="F2F2F2" w:themeFill="background1" w:themeFillShade="F2"/>
          </w:tcPr>
          <w:p w14:paraId="55AEC2CB" w14:textId="3957F53D" w:rsidR="00781B65" w:rsidRPr="000919FA" w:rsidRDefault="00781B65" w:rsidP="004D3DE8">
            <w:pPr>
              <w:pStyle w:val="Listenabsatz"/>
              <w:numPr>
                <w:ilvl w:val="0"/>
                <w:numId w:val="34"/>
              </w:numPr>
              <w:tabs>
                <w:tab w:val="left" w:pos="1134"/>
              </w:tabs>
              <w:spacing w:after="60" w:line="276" w:lineRule="auto"/>
              <w:ind w:left="319" w:right="33" w:hanging="260"/>
              <w:rPr>
                <w:rFonts w:ascii="Source Sans Pro Light" w:hAnsi="Source Sans Pro Light"/>
                <w:sz w:val="16"/>
                <w:szCs w:val="16"/>
              </w:rPr>
            </w:pPr>
            <w:r w:rsidRPr="000919FA">
              <w:rPr>
                <w:rFonts w:ascii="Source Sans Pro Light" w:hAnsi="Source Sans Pro Light"/>
                <w:sz w:val="16"/>
                <w:szCs w:val="16"/>
              </w:rPr>
              <w:t>Möchten Sie sich mit einem freiwilligen Monatsbeitrag von CHF 15</w:t>
            </w:r>
            <w:r w:rsidR="00221163" w:rsidRPr="000919FA">
              <w:rPr>
                <w:rFonts w:ascii="Source Sans Pro Light" w:hAnsi="Source Sans Pro Light"/>
                <w:sz w:val="16"/>
                <w:szCs w:val="16"/>
              </w:rPr>
              <w:t>.-</w:t>
            </w:r>
            <w:r w:rsidRPr="000919FA">
              <w:rPr>
                <w:rFonts w:ascii="Source Sans Pro Light" w:hAnsi="Source Sans Pro Light"/>
                <w:sz w:val="16"/>
                <w:szCs w:val="16"/>
              </w:rPr>
              <w:t xml:space="preserve"> an der Solidaritätsstiftung für Ausländische Studierende, welche von der Professorenschaft der UZH und der ETH Zürich unterstützt wird, beteiligen? Ich erkläre mich ausdrücklich damit einverstanden, dass der Betrag von CHF 15 monatlich direkt vom Lohn abgezogen wird. </w:t>
            </w:r>
          </w:p>
        </w:tc>
        <w:tc>
          <w:tcPr>
            <w:tcW w:w="1127" w:type="dxa"/>
            <w:gridSpan w:val="3"/>
            <w:tcBorders>
              <w:top w:val="single" w:sz="4" w:space="0" w:color="auto"/>
              <w:left w:val="nil"/>
              <w:bottom w:val="nil"/>
            </w:tcBorders>
            <w:shd w:val="clear" w:color="auto" w:fill="FFFFFF" w:themeFill="background1"/>
          </w:tcPr>
          <w:p w14:paraId="2035BFBC" w14:textId="4BA84888" w:rsidR="00781B65" w:rsidRPr="000919FA" w:rsidRDefault="00000000" w:rsidP="004D3DE8">
            <w:pPr>
              <w:tabs>
                <w:tab w:val="left" w:pos="1134"/>
              </w:tabs>
              <w:spacing w:after="60" w:line="276" w:lineRule="auto"/>
              <w:ind w:left="486" w:right="-454" w:hanging="486"/>
              <w:rPr>
                <w:rFonts w:ascii="Source Sans Pro Light" w:hAnsi="Source Sans Pro Light"/>
                <w:sz w:val="16"/>
                <w:szCs w:val="16"/>
              </w:rPr>
            </w:pPr>
            <w:sdt>
              <w:sdtPr>
                <w:rPr>
                  <w:rFonts w:ascii="Source Sans Pro Light" w:hAnsi="Source Sans Pro Light"/>
                  <w:sz w:val="16"/>
                  <w:szCs w:val="16"/>
                </w:rPr>
                <w:id w:val="-1076126200"/>
                <w14:checkbox>
                  <w14:checked w14:val="0"/>
                  <w14:checkedState w14:val="2612" w14:font="MS Gothic"/>
                  <w14:uncheckedState w14:val="2610" w14:font="MS Gothic"/>
                </w14:checkbox>
              </w:sdtPr>
              <w:sdtContent>
                <w:r w:rsidR="00975CCD" w:rsidRPr="000919FA">
                  <w:rPr>
                    <w:rFonts w:ascii="MS Gothic" w:eastAsia="MS Gothic" w:hAnsi="MS Gothic" w:hint="eastAsia"/>
                    <w:sz w:val="16"/>
                    <w:szCs w:val="16"/>
                  </w:rPr>
                  <w:t>☐</w:t>
                </w:r>
              </w:sdtContent>
            </w:sdt>
            <w:r w:rsidR="00781B65" w:rsidRPr="000919FA">
              <w:rPr>
                <w:rFonts w:ascii="Source Sans Pro Light" w:hAnsi="Source Sans Pro Light"/>
                <w:sz w:val="16"/>
                <w:szCs w:val="16"/>
              </w:rPr>
              <w:t xml:space="preserve"> ja</w:t>
            </w:r>
            <w:r w:rsidR="00781B65" w:rsidRPr="000919FA">
              <w:rPr>
                <w:rFonts w:ascii="Source Sans Pro Light" w:hAnsi="Source Sans Pro Light"/>
                <w:sz w:val="16"/>
                <w:szCs w:val="16"/>
              </w:rPr>
              <w:tab/>
            </w:r>
            <w:sdt>
              <w:sdtPr>
                <w:rPr>
                  <w:rFonts w:ascii="Source Sans Pro Light" w:hAnsi="Source Sans Pro Light"/>
                  <w:sz w:val="16"/>
                  <w:szCs w:val="16"/>
                </w:rPr>
                <w:id w:val="-51472750"/>
                <w14:checkbox>
                  <w14:checked w14:val="0"/>
                  <w14:checkedState w14:val="2612" w14:font="MS Gothic"/>
                  <w14:uncheckedState w14:val="2610" w14:font="MS Gothic"/>
                </w14:checkbox>
              </w:sdtPr>
              <w:sdtContent>
                <w:r w:rsidR="00173A15" w:rsidRPr="000919FA">
                  <w:rPr>
                    <w:rFonts w:ascii="MS Gothic" w:eastAsia="MS Gothic" w:hAnsi="MS Gothic" w:hint="eastAsia"/>
                    <w:sz w:val="16"/>
                    <w:szCs w:val="16"/>
                  </w:rPr>
                  <w:t>☐</w:t>
                </w:r>
              </w:sdtContent>
            </w:sdt>
            <w:r w:rsidR="00781B65" w:rsidRPr="000919FA">
              <w:rPr>
                <w:rFonts w:ascii="Source Sans Pro Light" w:hAnsi="Source Sans Pro Light"/>
                <w:sz w:val="16"/>
                <w:szCs w:val="16"/>
              </w:rPr>
              <w:t xml:space="preserve"> nein</w:t>
            </w:r>
          </w:p>
        </w:tc>
      </w:tr>
      <w:tr w:rsidR="00781B65" w:rsidRPr="000919FA" w14:paraId="0F10B998" w14:textId="0F6ABD7C" w:rsidTr="00ED5DAE">
        <w:tblPrEx>
          <w:shd w:val="clear" w:color="auto" w:fill="auto"/>
        </w:tblPrEx>
        <w:tc>
          <w:tcPr>
            <w:tcW w:w="8967" w:type="dxa"/>
            <w:gridSpan w:val="16"/>
            <w:tcBorders>
              <w:top w:val="nil"/>
              <w:bottom w:val="single" w:sz="4" w:space="0" w:color="auto"/>
              <w:right w:val="nil"/>
            </w:tcBorders>
            <w:shd w:val="clear" w:color="auto" w:fill="F2F2F2" w:themeFill="background1" w:themeFillShade="F2"/>
          </w:tcPr>
          <w:p w14:paraId="57984041" w14:textId="77777777" w:rsidR="00781B65" w:rsidRPr="000919FA" w:rsidRDefault="00781B65" w:rsidP="004D3DE8">
            <w:pPr>
              <w:pStyle w:val="Listenabsatz"/>
              <w:numPr>
                <w:ilvl w:val="0"/>
                <w:numId w:val="34"/>
              </w:numPr>
              <w:tabs>
                <w:tab w:val="left" w:pos="1134"/>
              </w:tabs>
              <w:spacing w:after="60" w:line="276" w:lineRule="auto"/>
              <w:ind w:left="319" w:right="-454" w:hanging="260"/>
              <w:rPr>
                <w:rFonts w:ascii="Source Sans Pro Light" w:hAnsi="Source Sans Pro Light"/>
                <w:sz w:val="16"/>
                <w:szCs w:val="16"/>
              </w:rPr>
            </w:pPr>
            <w:r w:rsidRPr="000919FA">
              <w:rPr>
                <w:rFonts w:ascii="Source Sans Pro Light" w:hAnsi="Source Sans Pro Light"/>
                <w:sz w:val="16"/>
                <w:szCs w:val="16"/>
              </w:rPr>
              <w:t xml:space="preserve">Ich bestätige die Richtigkeit sämtlicher Angaben und verpflichte mich, allfällige Änderungen unverzüglich der Abteilung Professuren </w:t>
            </w:r>
          </w:p>
          <w:p w14:paraId="10A7C3D7" w14:textId="4D1F1098" w:rsidR="00781B65" w:rsidRPr="000919FA" w:rsidRDefault="00781B65" w:rsidP="004D3DE8">
            <w:pPr>
              <w:pStyle w:val="Listenabsatz"/>
              <w:tabs>
                <w:tab w:val="left" w:pos="1134"/>
              </w:tabs>
              <w:spacing w:after="60" w:line="276" w:lineRule="auto"/>
              <w:ind w:left="319" w:right="-454"/>
              <w:rPr>
                <w:rFonts w:ascii="Source Sans Pro Light" w:hAnsi="Source Sans Pro Light"/>
                <w:sz w:val="16"/>
                <w:szCs w:val="16"/>
              </w:rPr>
            </w:pPr>
            <w:r w:rsidRPr="000919FA">
              <w:rPr>
                <w:rFonts w:ascii="Source Sans Pro Light" w:hAnsi="Source Sans Pro Light"/>
                <w:sz w:val="16"/>
                <w:szCs w:val="16"/>
              </w:rPr>
              <w:t xml:space="preserve">mitzuteilen. </w:t>
            </w:r>
          </w:p>
        </w:tc>
        <w:tc>
          <w:tcPr>
            <w:tcW w:w="1127" w:type="dxa"/>
            <w:gridSpan w:val="3"/>
            <w:tcBorders>
              <w:top w:val="nil"/>
              <w:left w:val="nil"/>
              <w:bottom w:val="single" w:sz="4" w:space="0" w:color="auto"/>
            </w:tcBorders>
            <w:shd w:val="clear" w:color="auto" w:fill="FFFFFF" w:themeFill="background1"/>
          </w:tcPr>
          <w:p w14:paraId="0CF3EE3B" w14:textId="32A3056F" w:rsidR="00781B65" w:rsidRPr="000919FA" w:rsidRDefault="00000000" w:rsidP="004D3DE8">
            <w:pPr>
              <w:tabs>
                <w:tab w:val="left" w:pos="1134"/>
              </w:tabs>
              <w:spacing w:after="60" w:line="276" w:lineRule="auto"/>
              <w:ind w:right="-454"/>
              <w:rPr>
                <w:rFonts w:ascii="Source Sans Pro Light" w:hAnsi="Source Sans Pro Light"/>
                <w:sz w:val="16"/>
                <w:szCs w:val="16"/>
              </w:rPr>
            </w:pPr>
            <w:sdt>
              <w:sdtPr>
                <w:rPr>
                  <w:rFonts w:ascii="Source Sans Pro Light" w:hAnsi="Source Sans Pro Light"/>
                  <w:sz w:val="16"/>
                  <w:szCs w:val="16"/>
                </w:rPr>
                <w:id w:val="778603848"/>
                <w14:checkbox>
                  <w14:checked w14:val="0"/>
                  <w14:checkedState w14:val="2612" w14:font="MS Gothic"/>
                  <w14:uncheckedState w14:val="2610" w14:font="MS Gothic"/>
                </w14:checkbox>
              </w:sdtPr>
              <w:sdtContent>
                <w:r w:rsidR="00975CCD" w:rsidRPr="000919FA">
                  <w:rPr>
                    <w:rFonts w:ascii="MS Gothic" w:eastAsia="MS Gothic" w:hAnsi="MS Gothic" w:hint="eastAsia"/>
                    <w:sz w:val="16"/>
                    <w:szCs w:val="16"/>
                  </w:rPr>
                  <w:t>☐</w:t>
                </w:r>
              </w:sdtContent>
            </w:sdt>
            <w:r w:rsidR="00781B65" w:rsidRPr="000919FA">
              <w:rPr>
                <w:rFonts w:ascii="Source Sans Pro Light" w:hAnsi="Source Sans Pro Light"/>
                <w:sz w:val="16"/>
                <w:szCs w:val="16"/>
              </w:rPr>
              <w:t xml:space="preserve"> ja</w:t>
            </w:r>
          </w:p>
        </w:tc>
      </w:tr>
      <w:tr w:rsidR="00781B65" w:rsidRPr="001A482A" w14:paraId="6CC372B3" w14:textId="77777777" w:rsidTr="00ED5DAE">
        <w:tblPrEx>
          <w:shd w:val="clear" w:color="auto" w:fill="auto"/>
        </w:tblPrEx>
        <w:trPr>
          <w:trHeight w:val="247"/>
        </w:trPr>
        <w:tc>
          <w:tcPr>
            <w:tcW w:w="10094" w:type="dxa"/>
            <w:gridSpan w:val="19"/>
            <w:tcBorders>
              <w:bottom w:val="nil"/>
            </w:tcBorders>
          </w:tcPr>
          <w:p w14:paraId="63847D2F" w14:textId="77777777" w:rsidR="00781B65" w:rsidRPr="001A482A" w:rsidRDefault="00781B65" w:rsidP="004D3DE8">
            <w:pPr>
              <w:spacing w:line="276" w:lineRule="auto"/>
              <w:ind w:right="-596"/>
              <w:rPr>
                <w:sz w:val="15"/>
                <w:szCs w:val="15"/>
              </w:rPr>
            </w:pPr>
          </w:p>
        </w:tc>
      </w:tr>
      <w:tr w:rsidR="00781B65" w:rsidRPr="001A482A" w14:paraId="2DC07752" w14:textId="77777777" w:rsidTr="00ED5DAE">
        <w:tblPrEx>
          <w:shd w:val="clear" w:color="auto" w:fill="auto"/>
        </w:tblPrEx>
        <w:trPr>
          <w:trHeight w:val="247"/>
        </w:trPr>
        <w:tc>
          <w:tcPr>
            <w:tcW w:w="10094" w:type="dxa"/>
            <w:gridSpan w:val="19"/>
            <w:tcBorders>
              <w:top w:val="nil"/>
              <w:bottom w:val="nil"/>
            </w:tcBorders>
          </w:tcPr>
          <w:p w14:paraId="7477A9F8" w14:textId="77777777" w:rsidR="00781B65" w:rsidRPr="001A482A" w:rsidRDefault="00781B65" w:rsidP="004D3DE8">
            <w:pPr>
              <w:spacing w:line="276" w:lineRule="auto"/>
              <w:ind w:right="-596"/>
              <w:rPr>
                <w:sz w:val="15"/>
                <w:szCs w:val="15"/>
              </w:rPr>
            </w:pPr>
          </w:p>
        </w:tc>
      </w:tr>
      <w:tr w:rsidR="00781B65" w:rsidRPr="001A482A" w14:paraId="090F5BC6" w14:textId="77777777" w:rsidTr="00ED5DAE">
        <w:tblPrEx>
          <w:shd w:val="clear" w:color="auto" w:fill="auto"/>
        </w:tblPrEx>
        <w:trPr>
          <w:trHeight w:val="247"/>
        </w:trPr>
        <w:tc>
          <w:tcPr>
            <w:tcW w:w="10094" w:type="dxa"/>
            <w:gridSpan w:val="19"/>
            <w:tcBorders>
              <w:top w:val="nil"/>
              <w:bottom w:val="nil"/>
            </w:tcBorders>
          </w:tcPr>
          <w:p w14:paraId="29F3CD15" w14:textId="77777777" w:rsidR="00781B65" w:rsidRPr="001A482A" w:rsidRDefault="00781B65" w:rsidP="004D3DE8">
            <w:pPr>
              <w:spacing w:line="276" w:lineRule="auto"/>
              <w:ind w:right="-596"/>
              <w:rPr>
                <w:sz w:val="15"/>
                <w:szCs w:val="15"/>
              </w:rPr>
            </w:pPr>
          </w:p>
        </w:tc>
      </w:tr>
      <w:tr w:rsidR="00F34EF5" w:rsidRPr="001A482A" w14:paraId="76D7FDAF" w14:textId="77777777" w:rsidTr="00ED5DAE">
        <w:tblPrEx>
          <w:shd w:val="clear" w:color="auto" w:fill="auto"/>
        </w:tblPrEx>
        <w:trPr>
          <w:trHeight w:val="247"/>
        </w:trPr>
        <w:tc>
          <w:tcPr>
            <w:tcW w:w="10094" w:type="dxa"/>
            <w:gridSpan w:val="19"/>
            <w:tcBorders>
              <w:top w:val="nil"/>
              <w:bottom w:val="single" w:sz="4" w:space="0" w:color="auto"/>
            </w:tcBorders>
          </w:tcPr>
          <w:p w14:paraId="3B7E498A" w14:textId="77777777" w:rsidR="00F34EF5" w:rsidRPr="001A482A" w:rsidRDefault="00F34EF5" w:rsidP="004D3DE8">
            <w:pPr>
              <w:spacing w:line="276" w:lineRule="auto"/>
              <w:ind w:right="-596"/>
              <w:rPr>
                <w:sz w:val="15"/>
                <w:szCs w:val="15"/>
              </w:rPr>
            </w:pPr>
          </w:p>
        </w:tc>
      </w:tr>
      <w:tr w:rsidR="00781B65" w:rsidRPr="000919FA" w14:paraId="381D9118" w14:textId="77777777" w:rsidTr="00ED5DAE">
        <w:trPr>
          <w:trHeight w:val="322"/>
        </w:trPr>
        <w:tc>
          <w:tcPr>
            <w:tcW w:w="10094" w:type="dxa"/>
            <w:gridSpan w:val="19"/>
            <w:tcBorders>
              <w:top w:val="single" w:sz="4" w:space="0" w:color="auto"/>
            </w:tcBorders>
            <w:shd w:val="clear" w:color="auto" w:fill="FFFFFF" w:themeFill="background1"/>
          </w:tcPr>
          <w:p w14:paraId="78D5AB67" w14:textId="46F67E26" w:rsidR="00781B65" w:rsidRPr="000919FA" w:rsidRDefault="00781B65" w:rsidP="004D3DE8">
            <w:pPr>
              <w:spacing w:line="276" w:lineRule="auto"/>
              <w:ind w:right="-596"/>
              <w:rPr>
                <w:rFonts w:ascii="Source Sans Pro SemiBold" w:hAnsi="Source Sans Pro SemiBold"/>
                <w:sz w:val="18"/>
                <w:szCs w:val="18"/>
              </w:rPr>
            </w:pPr>
            <w:r w:rsidRPr="000919FA">
              <w:rPr>
                <w:rFonts w:ascii="Source Sans Pro SemiBold" w:hAnsi="Source Sans Pro SemiBold"/>
                <w:sz w:val="18"/>
                <w:szCs w:val="18"/>
              </w:rPr>
              <w:t>Bemerkungen</w:t>
            </w:r>
          </w:p>
        </w:tc>
      </w:tr>
      <w:tr w:rsidR="00781B65" w:rsidRPr="000919FA" w14:paraId="74109365" w14:textId="77777777" w:rsidTr="00ED5DAE">
        <w:trPr>
          <w:trHeight w:val="322"/>
        </w:trPr>
        <w:tc>
          <w:tcPr>
            <w:tcW w:w="10094" w:type="dxa"/>
            <w:gridSpan w:val="19"/>
            <w:shd w:val="clear" w:color="auto" w:fill="F2F2F2" w:themeFill="background1" w:themeFillShade="F2"/>
          </w:tcPr>
          <w:p w14:paraId="6154172A" w14:textId="234ED398" w:rsidR="00781B65" w:rsidRPr="000919FA" w:rsidRDefault="00781B65" w:rsidP="004D3DE8">
            <w:pPr>
              <w:spacing w:line="276"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33"/>
                  <w:enabled/>
                  <w:calcOnExit w:val="0"/>
                  <w:textInput/>
                </w:ffData>
              </w:fldChar>
            </w:r>
            <w:bookmarkStart w:id="17" w:name="Text133"/>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17"/>
          </w:p>
          <w:p w14:paraId="7209911A" w14:textId="77777777" w:rsidR="00781B65" w:rsidRPr="000919FA" w:rsidRDefault="00781B65" w:rsidP="004D3DE8">
            <w:pPr>
              <w:spacing w:line="276" w:lineRule="auto"/>
              <w:ind w:right="-596"/>
              <w:rPr>
                <w:rFonts w:ascii="Source Sans Pro ExtraLight" w:hAnsi="Source Sans Pro ExtraLight"/>
                <w:sz w:val="16"/>
                <w:szCs w:val="16"/>
              </w:rPr>
            </w:pPr>
          </w:p>
        </w:tc>
      </w:tr>
    </w:tbl>
    <w:p w14:paraId="20359BE5" w14:textId="77777777" w:rsidR="007D3D77" w:rsidRDefault="007D3D77" w:rsidP="007D3D77">
      <w:pPr>
        <w:spacing w:line="276" w:lineRule="auto"/>
        <w:ind w:left="3402" w:right="-454" w:hanging="3402"/>
        <w:rPr>
          <w:rFonts w:ascii="Source Sans Pro SemiBold" w:hAnsi="Source Sans Pro SemiBold"/>
          <w:b/>
          <w:bCs/>
          <w:color w:val="000000" w:themeColor="text1"/>
          <w:sz w:val="16"/>
          <w:szCs w:val="16"/>
        </w:rPr>
      </w:pPr>
    </w:p>
    <w:p w14:paraId="7667CB82" w14:textId="77777777" w:rsidR="007D3D77" w:rsidRDefault="007D3D77" w:rsidP="007D3D77">
      <w:pPr>
        <w:spacing w:line="276" w:lineRule="auto"/>
        <w:ind w:left="3402" w:right="-454" w:hanging="3402"/>
        <w:rPr>
          <w:rFonts w:ascii="Source Sans Pro SemiBold" w:hAnsi="Source Sans Pro SemiBold"/>
          <w:b/>
          <w:bCs/>
          <w:color w:val="000000" w:themeColor="text1"/>
          <w:sz w:val="16"/>
          <w:szCs w:val="16"/>
        </w:rPr>
      </w:pPr>
    </w:p>
    <w:p w14:paraId="68F1841D" w14:textId="77777777" w:rsidR="00A15920" w:rsidRDefault="00A15920" w:rsidP="007D3D77">
      <w:pPr>
        <w:spacing w:line="276" w:lineRule="auto"/>
        <w:ind w:left="3402" w:right="-454" w:hanging="3402"/>
        <w:rPr>
          <w:rFonts w:ascii="Source Sans Pro SemiBold" w:hAnsi="Source Sans Pro SemiBold"/>
          <w:b/>
          <w:bCs/>
          <w:color w:val="000000" w:themeColor="text1"/>
          <w:sz w:val="16"/>
          <w:szCs w:val="16"/>
        </w:rPr>
      </w:pPr>
    </w:p>
    <w:p w14:paraId="05A8A065" w14:textId="77777777" w:rsidR="0087793E" w:rsidRDefault="0087793E" w:rsidP="007D3D77">
      <w:pPr>
        <w:spacing w:line="276" w:lineRule="auto"/>
        <w:ind w:left="3402" w:right="-454" w:hanging="3402"/>
        <w:rPr>
          <w:rFonts w:ascii="Source Sans Pro SemiBold" w:hAnsi="Source Sans Pro SemiBold"/>
          <w:b/>
          <w:bCs/>
          <w:color w:val="000000" w:themeColor="text1"/>
          <w:sz w:val="16"/>
          <w:szCs w:val="16"/>
        </w:rPr>
      </w:pPr>
    </w:p>
    <w:p w14:paraId="52C282AF" w14:textId="5EA9A413" w:rsidR="007D3D77" w:rsidRPr="000919FA" w:rsidRDefault="007D3D77" w:rsidP="007D3D77">
      <w:pPr>
        <w:spacing w:line="276" w:lineRule="auto"/>
        <w:ind w:left="3402" w:right="-454" w:hanging="3402"/>
        <w:rPr>
          <w:rFonts w:ascii="Source Sans Pro Light" w:hAnsi="Source Sans Pro Light"/>
          <w:color w:val="000000" w:themeColor="text1"/>
          <w:sz w:val="16"/>
          <w:szCs w:val="16"/>
        </w:rPr>
      </w:pPr>
      <w:r w:rsidRPr="000919FA">
        <w:rPr>
          <w:rFonts w:ascii="Source Sans Pro SemiBold" w:hAnsi="Source Sans Pro SemiBold"/>
          <w:b/>
          <w:bCs/>
          <w:color w:val="000000" w:themeColor="text1"/>
          <w:sz w:val="16"/>
          <w:szCs w:val="16"/>
        </w:rPr>
        <w:t>Ort, Datum:</w:t>
      </w:r>
      <w:r w:rsidRPr="000919FA">
        <w:rPr>
          <w:rFonts w:ascii="Source Sans Pro Light" w:hAnsi="Source Sans Pro Light"/>
          <w:color w:val="000000" w:themeColor="text1"/>
          <w:sz w:val="16"/>
          <w:szCs w:val="16"/>
        </w:rPr>
        <w:t xml:space="preserve"> </w:t>
      </w:r>
      <w:r w:rsidRPr="000919FA">
        <w:rPr>
          <w:rFonts w:ascii="Source Sans Pro SemiBold" w:hAnsi="Source Sans Pro SemiBold"/>
          <w:b/>
          <w:bCs/>
          <w:sz w:val="16"/>
          <w:szCs w:val="16"/>
        </w:rPr>
        <w:fldChar w:fldCharType="begin">
          <w:ffData>
            <w:name w:val="Text11"/>
            <w:enabled/>
            <w:calcOnExit w:val="0"/>
            <w:textInput/>
          </w:ffData>
        </w:fldChar>
      </w:r>
      <w:r w:rsidRPr="000919FA">
        <w:rPr>
          <w:rFonts w:ascii="Source Sans Pro SemiBold" w:hAnsi="Source Sans Pro SemiBold"/>
          <w:b/>
          <w:bCs/>
          <w:sz w:val="16"/>
          <w:szCs w:val="16"/>
        </w:rPr>
        <w:instrText xml:space="preserve"> FORMTEXT </w:instrText>
      </w:r>
      <w:r w:rsidRPr="000919FA">
        <w:rPr>
          <w:rFonts w:ascii="Source Sans Pro SemiBold" w:hAnsi="Source Sans Pro SemiBold"/>
          <w:b/>
          <w:bCs/>
          <w:sz w:val="16"/>
          <w:szCs w:val="16"/>
        </w:rPr>
      </w:r>
      <w:r w:rsidRPr="000919FA">
        <w:rPr>
          <w:rFonts w:ascii="Source Sans Pro SemiBold" w:hAnsi="Source Sans Pro SemiBold"/>
          <w:b/>
          <w:bCs/>
          <w:sz w:val="16"/>
          <w:szCs w:val="16"/>
        </w:rPr>
        <w:fldChar w:fldCharType="separate"/>
      </w:r>
      <w:r w:rsidR="00D55327">
        <w:rPr>
          <w:rFonts w:ascii="Source Sans Pro SemiBold" w:hAnsi="Source Sans Pro SemiBold"/>
          <w:b/>
          <w:bCs/>
          <w:noProof/>
          <w:sz w:val="16"/>
          <w:szCs w:val="16"/>
        </w:rPr>
        <w:t> </w:t>
      </w:r>
      <w:r w:rsidR="00D55327">
        <w:rPr>
          <w:rFonts w:ascii="Source Sans Pro SemiBold" w:hAnsi="Source Sans Pro SemiBold"/>
          <w:b/>
          <w:bCs/>
          <w:noProof/>
          <w:sz w:val="16"/>
          <w:szCs w:val="16"/>
        </w:rPr>
        <w:t> </w:t>
      </w:r>
      <w:r w:rsidR="00D55327">
        <w:rPr>
          <w:rFonts w:ascii="Source Sans Pro SemiBold" w:hAnsi="Source Sans Pro SemiBold"/>
          <w:b/>
          <w:bCs/>
          <w:noProof/>
          <w:sz w:val="16"/>
          <w:szCs w:val="16"/>
        </w:rPr>
        <w:t> </w:t>
      </w:r>
      <w:r w:rsidR="00D55327">
        <w:rPr>
          <w:rFonts w:ascii="Source Sans Pro SemiBold" w:hAnsi="Source Sans Pro SemiBold"/>
          <w:b/>
          <w:bCs/>
          <w:noProof/>
          <w:sz w:val="16"/>
          <w:szCs w:val="16"/>
        </w:rPr>
        <w:t> </w:t>
      </w:r>
      <w:r w:rsidR="00D55327">
        <w:rPr>
          <w:rFonts w:ascii="Source Sans Pro SemiBold" w:hAnsi="Source Sans Pro SemiBold"/>
          <w:b/>
          <w:bCs/>
          <w:noProof/>
          <w:sz w:val="16"/>
          <w:szCs w:val="16"/>
        </w:rPr>
        <w:t> </w:t>
      </w:r>
      <w:r w:rsidRPr="000919FA">
        <w:rPr>
          <w:rFonts w:ascii="Source Sans Pro SemiBold" w:hAnsi="Source Sans Pro SemiBold"/>
          <w:b/>
          <w:bCs/>
          <w:sz w:val="16"/>
          <w:szCs w:val="16"/>
        </w:rPr>
        <w:fldChar w:fldCharType="end"/>
      </w:r>
      <w:r w:rsidRPr="000919FA">
        <w:rPr>
          <w:rFonts w:ascii="Source Sans Pro SemiBold" w:hAnsi="Source Sans Pro SemiBold"/>
          <w:b/>
          <w:bCs/>
          <w:sz w:val="16"/>
          <w:szCs w:val="16"/>
        </w:rPr>
        <w:tab/>
      </w:r>
      <w:r w:rsidR="00EE1936" w:rsidRPr="000919FA">
        <w:rPr>
          <w:rFonts w:ascii="Source Sans Pro SemiBold" w:hAnsi="Source Sans Pro SemiBold"/>
          <w:b/>
          <w:bCs/>
          <w:sz w:val="16"/>
          <w:szCs w:val="16"/>
        </w:rPr>
        <w:tab/>
      </w:r>
      <w:r w:rsidRPr="000919FA">
        <w:rPr>
          <w:rFonts w:ascii="Source Sans Pro SemiBold" w:hAnsi="Source Sans Pro SemiBold"/>
          <w:b/>
          <w:bCs/>
          <w:sz w:val="16"/>
          <w:szCs w:val="16"/>
        </w:rPr>
        <w:t xml:space="preserve">Unterschrift: </w:t>
      </w:r>
      <w:r w:rsidRPr="000919FA">
        <w:rPr>
          <w:rFonts w:ascii="Aptos Light" w:hAnsi="Aptos Light"/>
          <w:sz w:val="16"/>
          <w:szCs w:val="16"/>
        </w:rPr>
        <w:fldChar w:fldCharType="begin">
          <w:ffData>
            <w:name w:val="Text150"/>
            <w:enabled/>
            <w:calcOnExit w:val="0"/>
            <w:textInput/>
          </w:ffData>
        </w:fldChar>
      </w:r>
      <w:r w:rsidRPr="000919FA">
        <w:rPr>
          <w:rFonts w:ascii="Aptos Light" w:hAnsi="Aptos Light"/>
          <w:sz w:val="16"/>
          <w:szCs w:val="16"/>
        </w:rPr>
        <w:instrText xml:space="preserve"> FORMTEXT </w:instrText>
      </w:r>
      <w:r w:rsidRPr="000919FA">
        <w:rPr>
          <w:rFonts w:ascii="Aptos Light" w:hAnsi="Aptos Light"/>
          <w:sz w:val="16"/>
          <w:szCs w:val="16"/>
        </w:rPr>
      </w:r>
      <w:r w:rsidRPr="000919FA">
        <w:rPr>
          <w:rFonts w:ascii="Aptos Light" w:hAnsi="Aptos Light"/>
          <w:sz w:val="16"/>
          <w:szCs w:val="16"/>
        </w:rPr>
        <w:fldChar w:fldCharType="separate"/>
      </w:r>
      <w:r w:rsidR="00D55327">
        <w:rPr>
          <w:rFonts w:ascii="Aptos Light" w:hAnsi="Aptos Light"/>
          <w:noProof/>
          <w:sz w:val="16"/>
          <w:szCs w:val="16"/>
        </w:rPr>
        <w:t> </w:t>
      </w:r>
      <w:r w:rsidR="00D55327">
        <w:rPr>
          <w:rFonts w:ascii="Aptos Light" w:hAnsi="Aptos Light"/>
          <w:noProof/>
          <w:sz w:val="16"/>
          <w:szCs w:val="16"/>
        </w:rPr>
        <w:t> </w:t>
      </w:r>
      <w:r w:rsidR="00D55327">
        <w:rPr>
          <w:rFonts w:ascii="Aptos Light" w:hAnsi="Aptos Light"/>
          <w:noProof/>
          <w:sz w:val="16"/>
          <w:szCs w:val="16"/>
        </w:rPr>
        <w:t> </w:t>
      </w:r>
      <w:r w:rsidR="00D55327">
        <w:rPr>
          <w:rFonts w:ascii="Aptos Light" w:hAnsi="Aptos Light"/>
          <w:noProof/>
          <w:sz w:val="16"/>
          <w:szCs w:val="16"/>
        </w:rPr>
        <w:t> </w:t>
      </w:r>
      <w:r w:rsidR="00D55327">
        <w:rPr>
          <w:rFonts w:ascii="Aptos Light" w:hAnsi="Aptos Light"/>
          <w:noProof/>
          <w:sz w:val="16"/>
          <w:szCs w:val="16"/>
        </w:rPr>
        <w:t> </w:t>
      </w:r>
      <w:r w:rsidRPr="000919FA">
        <w:rPr>
          <w:rFonts w:ascii="Aptos Light" w:hAnsi="Aptos Light"/>
          <w:sz w:val="16"/>
          <w:szCs w:val="16"/>
        </w:rPr>
        <w:fldChar w:fldCharType="end"/>
      </w:r>
      <w:r w:rsidRPr="000919FA">
        <w:rPr>
          <w:rFonts w:ascii="Source Sans Pro SemiBold" w:hAnsi="Source Sans Pro SemiBold"/>
          <w:b/>
          <w:bCs/>
          <w:sz w:val="16"/>
          <w:szCs w:val="16"/>
        </w:rPr>
        <w:tab/>
      </w:r>
    </w:p>
    <w:p w14:paraId="05CD1F80" w14:textId="77777777" w:rsidR="00C97221" w:rsidRDefault="00C97221" w:rsidP="006E40EB">
      <w:pPr>
        <w:spacing w:line="276" w:lineRule="auto"/>
        <w:ind w:right="-454"/>
        <w:rPr>
          <w:rFonts w:ascii="Source Sans Pro SemiBold" w:hAnsi="Source Sans Pro SemiBold"/>
          <w:b/>
          <w:bCs/>
          <w:sz w:val="16"/>
          <w:szCs w:val="16"/>
        </w:rPr>
      </w:pPr>
    </w:p>
    <w:p w14:paraId="7E69264F" w14:textId="77777777" w:rsidR="00C97221" w:rsidRDefault="00C97221" w:rsidP="006E40EB">
      <w:pPr>
        <w:spacing w:line="276" w:lineRule="auto"/>
        <w:ind w:right="-454"/>
        <w:rPr>
          <w:rFonts w:ascii="Source Sans Pro SemiBold" w:hAnsi="Source Sans Pro SemiBold"/>
          <w:b/>
          <w:bCs/>
          <w:sz w:val="15"/>
          <w:szCs w:val="15"/>
        </w:rPr>
      </w:pPr>
    </w:p>
    <w:p w14:paraId="0F595B0C" w14:textId="77777777" w:rsidR="0087793E" w:rsidRDefault="0087793E" w:rsidP="006E40EB">
      <w:pPr>
        <w:spacing w:line="276" w:lineRule="auto"/>
        <w:ind w:right="-454"/>
        <w:rPr>
          <w:rFonts w:ascii="Source Sans Pro SemiBold" w:hAnsi="Source Sans Pro SemiBold"/>
          <w:b/>
          <w:bCs/>
          <w:sz w:val="15"/>
          <w:szCs w:val="15"/>
        </w:rPr>
      </w:pPr>
    </w:p>
    <w:p w14:paraId="0BA780F3" w14:textId="77777777" w:rsidR="007D3D77" w:rsidRDefault="007D3D77" w:rsidP="006E40EB">
      <w:pPr>
        <w:spacing w:line="276" w:lineRule="auto"/>
        <w:ind w:right="-454"/>
        <w:rPr>
          <w:rFonts w:ascii="Source Sans Pro SemiBold" w:hAnsi="Source Sans Pro SemiBold"/>
          <w:b/>
          <w:bCs/>
          <w:sz w:val="15"/>
          <w:szCs w:val="15"/>
        </w:rPr>
      </w:pPr>
    </w:p>
    <w:p w14:paraId="0038436A" w14:textId="77777777" w:rsidR="00C97221" w:rsidRPr="000919FA" w:rsidRDefault="001830BC" w:rsidP="006E40EB">
      <w:pPr>
        <w:spacing w:line="276" w:lineRule="auto"/>
        <w:ind w:right="-454"/>
        <w:rPr>
          <w:rFonts w:ascii="Source Sans Pro SemiBold" w:hAnsi="Source Sans Pro SemiBold"/>
          <w:b/>
          <w:bCs/>
          <w:sz w:val="18"/>
          <w:szCs w:val="18"/>
        </w:rPr>
      </w:pPr>
      <w:r w:rsidRPr="000919FA">
        <w:rPr>
          <w:rFonts w:ascii="Source Sans Pro SemiBold" w:hAnsi="Source Sans Pro SemiBold"/>
          <w:b/>
          <w:bCs/>
          <w:sz w:val="18"/>
          <w:szCs w:val="18"/>
        </w:rPr>
        <w:t>Beilagen</w:t>
      </w:r>
    </w:p>
    <w:p w14:paraId="1E69BBBC" w14:textId="7AA12E64" w:rsidR="007D3D77" w:rsidRPr="000919FA" w:rsidRDefault="00000000" w:rsidP="006E40EB">
      <w:pPr>
        <w:spacing w:line="276" w:lineRule="auto"/>
        <w:ind w:right="-454"/>
        <w:rPr>
          <w:rFonts w:ascii="Source Sans Pro Light" w:hAnsi="Source Sans Pro Light"/>
          <w:sz w:val="16"/>
          <w:szCs w:val="16"/>
        </w:rPr>
      </w:pPr>
      <w:sdt>
        <w:sdtPr>
          <w:rPr>
            <w:rFonts w:ascii="Source Sans Pro" w:hAnsi="Source Sans Pro"/>
            <w:sz w:val="16"/>
            <w:szCs w:val="16"/>
          </w:rPr>
          <w:id w:val="1634368764"/>
          <w14:checkbox>
            <w14:checked w14:val="0"/>
            <w14:checkedState w14:val="2612" w14:font="MS Gothic"/>
            <w14:uncheckedState w14:val="2610" w14:font="MS Gothic"/>
          </w14:checkbox>
        </w:sdtPr>
        <w:sdtContent>
          <w:r w:rsidR="00DF43EC" w:rsidRPr="000919FA">
            <w:rPr>
              <w:rFonts w:ascii="MS Gothic" w:eastAsia="MS Gothic" w:hAnsi="MS Gothic" w:hint="eastAsia"/>
              <w:sz w:val="16"/>
              <w:szCs w:val="16"/>
            </w:rPr>
            <w:t>☐</w:t>
          </w:r>
        </w:sdtContent>
      </w:sdt>
      <w:r w:rsidR="001830BC" w:rsidRPr="000919FA">
        <w:rPr>
          <w:rFonts w:ascii="Source Sans Pro Light" w:hAnsi="Source Sans Pro Light"/>
          <w:sz w:val="16"/>
          <w:szCs w:val="16"/>
        </w:rPr>
        <w:t xml:space="preserve"> </w:t>
      </w:r>
      <w:r w:rsidR="00EF266B" w:rsidRPr="000919FA">
        <w:rPr>
          <w:rFonts w:ascii="Source Sans Pro Light" w:hAnsi="Source Sans Pro Light"/>
          <w:sz w:val="16"/>
          <w:szCs w:val="16"/>
        </w:rPr>
        <w:t>Passkopie(n)</w:t>
      </w:r>
    </w:p>
    <w:p w14:paraId="3A004586" w14:textId="1C3CBCCE" w:rsidR="007D3D77" w:rsidRPr="000919FA" w:rsidRDefault="00000000" w:rsidP="006E40EB">
      <w:pPr>
        <w:spacing w:line="276" w:lineRule="auto"/>
        <w:ind w:right="-454"/>
        <w:rPr>
          <w:rFonts w:ascii="Source Sans Pro Light" w:hAnsi="Source Sans Pro Light"/>
          <w:sz w:val="16"/>
          <w:szCs w:val="16"/>
        </w:rPr>
      </w:pPr>
      <w:sdt>
        <w:sdtPr>
          <w:rPr>
            <w:rFonts w:ascii="Source Sans Pro" w:hAnsi="Source Sans Pro"/>
            <w:sz w:val="16"/>
            <w:szCs w:val="16"/>
          </w:rPr>
          <w:id w:val="-1157458950"/>
          <w14:checkbox>
            <w14:checked w14:val="0"/>
            <w14:checkedState w14:val="2612" w14:font="MS Gothic"/>
            <w14:uncheckedState w14:val="2610" w14:font="MS Gothic"/>
          </w14:checkbox>
        </w:sdtPr>
        <w:sdtContent>
          <w:r w:rsidR="00530521" w:rsidRPr="000919FA">
            <w:rPr>
              <w:rFonts w:ascii="MS Gothic" w:eastAsia="MS Gothic" w:hAnsi="MS Gothic" w:hint="eastAsia"/>
              <w:sz w:val="16"/>
              <w:szCs w:val="16"/>
            </w:rPr>
            <w:t>☐</w:t>
          </w:r>
        </w:sdtContent>
      </w:sdt>
      <w:r w:rsidR="001830BC" w:rsidRPr="000919FA">
        <w:rPr>
          <w:rFonts w:ascii="Source Sans Pro Light" w:hAnsi="Source Sans Pro Light"/>
          <w:sz w:val="16"/>
          <w:szCs w:val="16"/>
        </w:rPr>
        <w:t xml:space="preserve"> CH A</w:t>
      </w:r>
      <w:r w:rsidR="00EF266B" w:rsidRPr="000919FA">
        <w:rPr>
          <w:rFonts w:ascii="Source Sans Pro Light" w:hAnsi="Source Sans Pro Light"/>
          <w:sz w:val="16"/>
          <w:szCs w:val="16"/>
        </w:rPr>
        <w:t>ufenthaltsbewilligung</w:t>
      </w:r>
      <w:r w:rsidR="007D3D77" w:rsidRPr="000919FA">
        <w:rPr>
          <w:rFonts w:ascii="Source Sans Pro Light" w:hAnsi="Source Sans Pro Light"/>
          <w:sz w:val="16"/>
          <w:szCs w:val="16"/>
        </w:rPr>
        <w:t>(en)</w:t>
      </w:r>
    </w:p>
    <w:p w14:paraId="3982F2F3" w14:textId="2FEE441C" w:rsidR="007D3D77" w:rsidRPr="000919FA" w:rsidRDefault="00000000" w:rsidP="006E40EB">
      <w:pPr>
        <w:spacing w:line="276" w:lineRule="auto"/>
        <w:ind w:right="-454"/>
        <w:rPr>
          <w:rFonts w:ascii="Source Sans Pro Light" w:hAnsi="Source Sans Pro Light"/>
          <w:sz w:val="16"/>
          <w:szCs w:val="16"/>
        </w:rPr>
      </w:pPr>
      <w:sdt>
        <w:sdtPr>
          <w:rPr>
            <w:rFonts w:ascii="Source Sans Pro" w:hAnsi="Source Sans Pro"/>
            <w:sz w:val="16"/>
            <w:szCs w:val="16"/>
          </w:rPr>
          <w:id w:val="531079228"/>
          <w14:checkbox>
            <w14:checked w14:val="0"/>
            <w14:checkedState w14:val="2612" w14:font="MS Gothic"/>
            <w14:uncheckedState w14:val="2610" w14:font="MS Gothic"/>
          </w14:checkbox>
        </w:sdtPr>
        <w:sdtContent>
          <w:r w:rsidR="00530521" w:rsidRPr="000919FA">
            <w:rPr>
              <w:rFonts w:ascii="MS Gothic" w:eastAsia="MS Gothic" w:hAnsi="MS Gothic" w:hint="eastAsia"/>
              <w:sz w:val="16"/>
              <w:szCs w:val="16"/>
            </w:rPr>
            <w:t>☐</w:t>
          </w:r>
        </w:sdtContent>
      </w:sdt>
      <w:r w:rsidR="001830BC" w:rsidRPr="000919FA">
        <w:rPr>
          <w:rFonts w:ascii="Source Sans Pro Light" w:hAnsi="Source Sans Pro Light"/>
          <w:sz w:val="16"/>
          <w:szCs w:val="16"/>
        </w:rPr>
        <w:t xml:space="preserve"> Schweizer Sozialversicherungsausweis</w:t>
      </w:r>
      <w:r w:rsidR="007D3D77" w:rsidRPr="000919FA">
        <w:rPr>
          <w:rFonts w:ascii="Source Sans Pro Light" w:hAnsi="Source Sans Pro Light"/>
          <w:sz w:val="16"/>
          <w:szCs w:val="16"/>
        </w:rPr>
        <w:t>(e)</w:t>
      </w:r>
    </w:p>
    <w:p w14:paraId="1C220A01" w14:textId="59314AE5" w:rsidR="0063164A" w:rsidRPr="000919FA" w:rsidRDefault="00000000" w:rsidP="006E40EB">
      <w:pPr>
        <w:spacing w:line="276" w:lineRule="auto"/>
        <w:ind w:right="-454"/>
        <w:rPr>
          <w:rFonts w:ascii="Source Sans Pro Light" w:hAnsi="Source Sans Pro Light"/>
          <w:sz w:val="16"/>
          <w:szCs w:val="16"/>
        </w:rPr>
      </w:pPr>
      <w:sdt>
        <w:sdtPr>
          <w:rPr>
            <w:rFonts w:ascii="Source Sans Pro" w:hAnsi="Source Sans Pro"/>
            <w:sz w:val="16"/>
            <w:szCs w:val="16"/>
          </w:rPr>
          <w:id w:val="1951266407"/>
          <w14:checkbox>
            <w14:checked w14:val="0"/>
            <w14:checkedState w14:val="2612" w14:font="MS Gothic"/>
            <w14:uncheckedState w14:val="2610" w14:font="MS Gothic"/>
          </w14:checkbox>
        </w:sdtPr>
        <w:sdtContent>
          <w:r w:rsidR="00530521" w:rsidRPr="000919FA">
            <w:rPr>
              <w:rFonts w:ascii="MS Gothic" w:eastAsia="MS Gothic" w:hAnsi="MS Gothic" w:hint="eastAsia"/>
              <w:sz w:val="16"/>
              <w:szCs w:val="16"/>
            </w:rPr>
            <w:t>☐</w:t>
          </w:r>
        </w:sdtContent>
      </w:sdt>
      <w:r w:rsidR="007D3D77" w:rsidRPr="000919FA">
        <w:rPr>
          <w:rFonts w:ascii="Source Sans Pro Light" w:hAnsi="Source Sans Pro Light"/>
          <w:sz w:val="16"/>
          <w:szCs w:val="16"/>
        </w:rPr>
        <w:t xml:space="preserve"> Abmeldebestätigung aus dem Ausland, nicht älter als 6 Monate</w:t>
      </w:r>
    </w:p>
    <w:p w14:paraId="01392ECD" w14:textId="2488B0A0" w:rsidR="00221163" w:rsidRPr="000919FA" w:rsidRDefault="00000000" w:rsidP="00221163">
      <w:pPr>
        <w:spacing w:line="276" w:lineRule="auto"/>
        <w:ind w:right="-454"/>
        <w:rPr>
          <w:rFonts w:ascii="Source Sans Pro Light" w:hAnsi="Source Sans Pro Light"/>
          <w:sz w:val="16"/>
          <w:szCs w:val="16"/>
        </w:rPr>
      </w:pPr>
      <w:sdt>
        <w:sdtPr>
          <w:rPr>
            <w:rFonts w:ascii="Source Sans Pro" w:hAnsi="Source Sans Pro"/>
            <w:sz w:val="16"/>
            <w:szCs w:val="16"/>
          </w:rPr>
          <w:id w:val="-1758822326"/>
          <w14:checkbox>
            <w14:checked w14:val="0"/>
            <w14:checkedState w14:val="2612" w14:font="MS Gothic"/>
            <w14:uncheckedState w14:val="2610" w14:font="MS Gothic"/>
          </w14:checkbox>
        </w:sdtPr>
        <w:sdtContent>
          <w:r w:rsidR="00221163" w:rsidRPr="000919FA">
            <w:rPr>
              <w:rFonts w:ascii="MS Gothic" w:eastAsia="MS Gothic" w:hAnsi="MS Gothic" w:hint="eastAsia"/>
              <w:sz w:val="16"/>
              <w:szCs w:val="16"/>
            </w:rPr>
            <w:t>☐</w:t>
          </w:r>
        </w:sdtContent>
      </w:sdt>
      <w:r w:rsidR="00221163" w:rsidRPr="000919FA">
        <w:rPr>
          <w:rFonts w:ascii="Source Sans Pro Light" w:hAnsi="Source Sans Pro Light"/>
          <w:sz w:val="16"/>
          <w:szCs w:val="16"/>
        </w:rPr>
        <w:t xml:space="preserve"> Bei Wochenaufenthalter/Grenzgänger: Ansässigkeits-</w:t>
      </w:r>
      <w:r w:rsidR="00B71AF6" w:rsidRPr="000919FA">
        <w:rPr>
          <w:rFonts w:ascii="Source Sans Pro Light" w:hAnsi="Source Sans Pro Light"/>
          <w:sz w:val="16"/>
          <w:szCs w:val="16"/>
        </w:rPr>
        <w:t xml:space="preserve"> bzw. </w:t>
      </w:r>
      <w:r w:rsidR="00221163" w:rsidRPr="000919FA">
        <w:rPr>
          <w:rFonts w:ascii="Source Sans Pro Light" w:hAnsi="Source Sans Pro Light"/>
          <w:sz w:val="16"/>
          <w:szCs w:val="16"/>
        </w:rPr>
        <w:t>Meldebescheinigung</w:t>
      </w:r>
    </w:p>
    <w:p w14:paraId="32FD88E2" w14:textId="77777777" w:rsidR="007D3D77" w:rsidRPr="001830BC" w:rsidRDefault="007D3D77" w:rsidP="006E40EB">
      <w:pPr>
        <w:spacing w:line="276" w:lineRule="auto"/>
        <w:ind w:right="-454"/>
        <w:rPr>
          <w:rFonts w:ascii="Source Sans Pro" w:hAnsi="Source Sans Pro"/>
          <w:sz w:val="15"/>
          <w:szCs w:val="15"/>
        </w:rPr>
      </w:pPr>
    </w:p>
    <w:p w14:paraId="1EE93769" w14:textId="77777777" w:rsidR="0063164A" w:rsidRDefault="0063164A" w:rsidP="006E40EB">
      <w:pPr>
        <w:spacing w:line="276" w:lineRule="auto"/>
        <w:ind w:right="-454"/>
        <w:rPr>
          <w:rFonts w:ascii="Source Sans Pro SemiBold" w:hAnsi="Source Sans Pro SemiBold"/>
          <w:b/>
          <w:bCs/>
          <w:sz w:val="16"/>
          <w:szCs w:val="16"/>
        </w:rPr>
      </w:pPr>
    </w:p>
    <w:p w14:paraId="0E08AE38" w14:textId="77777777" w:rsidR="00C97221" w:rsidRDefault="00C97221" w:rsidP="006E40EB">
      <w:pPr>
        <w:spacing w:line="276" w:lineRule="auto"/>
        <w:ind w:right="-454"/>
        <w:rPr>
          <w:rFonts w:ascii="Source Sans Pro SemiBold" w:hAnsi="Source Sans Pro SemiBold"/>
          <w:b/>
          <w:bCs/>
          <w:sz w:val="16"/>
          <w:szCs w:val="16"/>
        </w:rPr>
      </w:pPr>
    </w:p>
    <w:p w14:paraId="400A2CEB" w14:textId="77777777" w:rsidR="0087793E" w:rsidRDefault="0087793E" w:rsidP="006E40EB">
      <w:pPr>
        <w:spacing w:line="276" w:lineRule="auto"/>
        <w:ind w:right="-454"/>
        <w:rPr>
          <w:rFonts w:ascii="Source Sans Pro SemiBold" w:hAnsi="Source Sans Pro SemiBold"/>
          <w:b/>
          <w:bCs/>
          <w:sz w:val="16"/>
          <w:szCs w:val="16"/>
        </w:rPr>
      </w:pPr>
    </w:p>
    <w:p w14:paraId="59DB1137" w14:textId="260889A1" w:rsidR="00173A15" w:rsidRDefault="00173A15" w:rsidP="006E40EB">
      <w:pPr>
        <w:spacing w:line="276" w:lineRule="auto"/>
        <w:ind w:right="-454"/>
        <w:rPr>
          <w:rFonts w:ascii="Source Sans Pro SemiBold" w:hAnsi="Source Sans Pro SemiBold"/>
          <w:b/>
          <w:bCs/>
          <w:sz w:val="16"/>
          <w:szCs w:val="16"/>
        </w:rPr>
      </w:pPr>
    </w:p>
    <w:p w14:paraId="4DEA35C0" w14:textId="77777777" w:rsidR="00CC4584" w:rsidRDefault="00CC4584" w:rsidP="006E40EB">
      <w:pPr>
        <w:spacing w:line="276" w:lineRule="auto"/>
        <w:ind w:right="-454"/>
        <w:rPr>
          <w:rFonts w:ascii="Source Sans Pro SemiBold" w:hAnsi="Source Sans Pro SemiBold"/>
          <w:b/>
          <w:bCs/>
          <w:sz w:val="16"/>
          <w:szCs w:val="16"/>
        </w:rPr>
      </w:pPr>
    </w:p>
    <w:p w14:paraId="25037A94" w14:textId="77777777" w:rsidR="007D3D77" w:rsidRDefault="007D3D77" w:rsidP="006E40EB">
      <w:pPr>
        <w:spacing w:line="276" w:lineRule="auto"/>
        <w:ind w:right="-454"/>
        <w:rPr>
          <w:rFonts w:ascii="Source Sans Pro SemiBold" w:hAnsi="Source Sans Pro SemiBold"/>
          <w:b/>
          <w:bCs/>
          <w:sz w:val="16"/>
          <w:szCs w:val="16"/>
        </w:rPr>
      </w:pPr>
    </w:p>
    <w:p w14:paraId="71C035E4" w14:textId="0E4ACACE" w:rsidR="00C97221" w:rsidRPr="000919FA" w:rsidRDefault="00BA5105" w:rsidP="002F64E8">
      <w:pPr>
        <w:spacing w:line="276" w:lineRule="auto"/>
        <w:ind w:right="-454"/>
        <w:rPr>
          <w:rFonts w:ascii="Source Sans Pro SemiBold" w:hAnsi="Source Sans Pro SemiBold"/>
          <w:b/>
          <w:bCs/>
          <w:color w:val="000000" w:themeColor="text1"/>
          <w:sz w:val="16"/>
          <w:szCs w:val="16"/>
        </w:rPr>
      </w:pPr>
      <w:r w:rsidRPr="000919FA">
        <w:rPr>
          <w:rFonts w:ascii="Source Sans Pro SemiBold" w:hAnsi="Source Sans Pro SemiBold"/>
          <w:b/>
          <w:bCs/>
          <w:color w:val="000000" w:themeColor="text1"/>
          <w:sz w:val="16"/>
          <w:szCs w:val="16"/>
        </w:rPr>
        <w:t xml:space="preserve">Formular </w:t>
      </w:r>
      <w:r w:rsidR="00925793" w:rsidRPr="000919FA">
        <w:rPr>
          <w:rFonts w:ascii="Source Sans Pro SemiBold" w:hAnsi="Source Sans Pro SemiBold"/>
          <w:b/>
          <w:bCs/>
          <w:color w:val="000000" w:themeColor="text1"/>
          <w:sz w:val="16"/>
          <w:szCs w:val="16"/>
        </w:rPr>
        <w:t xml:space="preserve">bitte </w:t>
      </w:r>
      <w:r w:rsidRPr="000919FA">
        <w:rPr>
          <w:rFonts w:ascii="Source Sans Pro SemiBold" w:hAnsi="Source Sans Pro SemiBold"/>
          <w:b/>
          <w:bCs/>
          <w:color w:val="000000" w:themeColor="text1"/>
          <w:sz w:val="16"/>
          <w:szCs w:val="16"/>
        </w:rPr>
        <w:t>vollständig ausgefüllt</w:t>
      </w:r>
      <w:r w:rsidR="001830BC" w:rsidRPr="000919FA">
        <w:rPr>
          <w:rFonts w:ascii="Source Sans Pro SemiBold" w:hAnsi="Source Sans Pro SemiBold"/>
          <w:b/>
          <w:bCs/>
          <w:color w:val="000000" w:themeColor="text1"/>
          <w:sz w:val="16"/>
          <w:szCs w:val="16"/>
        </w:rPr>
        <w:t xml:space="preserve">, unterzeichnet </w:t>
      </w:r>
      <w:r w:rsidRPr="000919FA">
        <w:rPr>
          <w:rFonts w:ascii="Source Sans Pro SemiBold" w:hAnsi="Source Sans Pro SemiBold"/>
          <w:b/>
          <w:bCs/>
          <w:color w:val="000000" w:themeColor="text1"/>
          <w:sz w:val="16"/>
          <w:szCs w:val="16"/>
        </w:rPr>
        <w:t>und</w:t>
      </w:r>
      <w:r w:rsidR="00EF266B" w:rsidRPr="000919FA">
        <w:rPr>
          <w:rFonts w:ascii="Source Sans Pro SemiBold" w:hAnsi="Source Sans Pro SemiBold"/>
          <w:b/>
          <w:bCs/>
          <w:color w:val="000000" w:themeColor="text1"/>
          <w:sz w:val="16"/>
          <w:szCs w:val="16"/>
        </w:rPr>
        <w:t xml:space="preserve"> mit </w:t>
      </w:r>
      <w:r w:rsidRPr="000919FA">
        <w:rPr>
          <w:rFonts w:ascii="Source Sans Pro SemiBold" w:hAnsi="Source Sans Pro SemiBold"/>
          <w:b/>
          <w:bCs/>
          <w:color w:val="000000" w:themeColor="text1"/>
          <w:sz w:val="16"/>
          <w:szCs w:val="16"/>
        </w:rPr>
        <w:t xml:space="preserve">Beilagen </w:t>
      </w:r>
      <w:r w:rsidR="00A42127" w:rsidRPr="000919FA">
        <w:rPr>
          <w:rFonts w:ascii="Source Sans Pro SemiBold" w:hAnsi="Source Sans Pro SemiBold"/>
          <w:b/>
          <w:bCs/>
          <w:color w:val="000000" w:themeColor="text1"/>
          <w:sz w:val="16"/>
          <w:szCs w:val="16"/>
        </w:rPr>
        <w:t xml:space="preserve">einsenden </w:t>
      </w:r>
      <w:r w:rsidRPr="000919FA">
        <w:rPr>
          <w:rFonts w:ascii="Source Sans Pro SemiBold" w:hAnsi="Source Sans Pro SemiBold"/>
          <w:b/>
          <w:bCs/>
          <w:color w:val="000000" w:themeColor="text1"/>
          <w:sz w:val="16"/>
          <w:szCs w:val="16"/>
        </w:rPr>
        <w:t>an:</w:t>
      </w:r>
      <w:r w:rsidR="00BA2A45" w:rsidRPr="000919FA">
        <w:rPr>
          <w:rFonts w:ascii="Source Sans Pro SemiBold" w:hAnsi="Source Sans Pro SemiBold"/>
          <w:b/>
          <w:bCs/>
          <w:color w:val="000000" w:themeColor="text1"/>
          <w:sz w:val="16"/>
          <w:szCs w:val="16"/>
        </w:rPr>
        <w:t xml:space="preserve"> </w:t>
      </w:r>
    </w:p>
    <w:p w14:paraId="790C9402" w14:textId="3490CA0C" w:rsidR="00A42127" w:rsidRPr="000919FA" w:rsidRDefault="00BA5105" w:rsidP="002F64E8">
      <w:pPr>
        <w:spacing w:line="276" w:lineRule="auto"/>
        <w:ind w:right="-454"/>
        <w:rPr>
          <w:rFonts w:ascii="Source Sans Pro Light" w:hAnsi="Source Sans Pro Light"/>
          <w:i/>
          <w:iCs/>
          <w:color w:val="000000" w:themeColor="text1"/>
          <w:sz w:val="16"/>
          <w:szCs w:val="16"/>
        </w:rPr>
      </w:pPr>
      <w:r w:rsidRPr="000919FA">
        <w:rPr>
          <w:rFonts w:ascii="Source Sans Pro Light" w:hAnsi="Source Sans Pro Light"/>
          <w:i/>
          <w:iCs/>
          <w:color w:val="000000" w:themeColor="text1"/>
          <w:sz w:val="16"/>
          <w:szCs w:val="16"/>
        </w:rPr>
        <w:t xml:space="preserve">Universität Zürich, Abteilung Professuren, </w:t>
      </w:r>
      <w:r w:rsidR="00132904" w:rsidRPr="000919FA">
        <w:rPr>
          <w:rFonts w:ascii="Source Sans Pro Light" w:hAnsi="Source Sans Pro Light"/>
          <w:i/>
          <w:iCs/>
          <w:color w:val="000000" w:themeColor="text1"/>
          <w:sz w:val="16"/>
          <w:szCs w:val="16"/>
        </w:rPr>
        <w:t xml:space="preserve">Team </w:t>
      </w:r>
      <w:r w:rsidR="005B26F7" w:rsidRPr="000919FA">
        <w:rPr>
          <w:rFonts w:ascii="Source Sans Pro Light" w:hAnsi="Source Sans Pro Light"/>
          <w:i/>
          <w:iCs/>
          <w:color w:val="000000" w:themeColor="text1"/>
          <w:sz w:val="16"/>
          <w:szCs w:val="16"/>
        </w:rPr>
        <w:t>Lohn-</w:t>
      </w:r>
      <w:r w:rsidR="00132904" w:rsidRPr="000919FA">
        <w:rPr>
          <w:rFonts w:ascii="Source Sans Pro Light" w:hAnsi="Source Sans Pro Light"/>
          <w:i/>
          <w:iCs/>
          <w:color w:val="000000" w:themeColor="text1"/>
          <w:sz w:val="16"/>
          <w:szCs w:val="16"/>
        </w:rPr>
        <w:t xml:space="preserve"> und </w:t>
      </w:r>
      <w:r w:rsidR="005B26F7" w:rsidRPr="000919FA">
        <w:rPr>
          <w:rFonts w:ascii="Source Sans Pro Light" w:hAnsi="Source Sans Pro Light"/>
          <w:i/>
          <w:iCs/>
          <w:color w:val="000000" w:themeColor="text1"/>
          <w:sz w:val="16"/>
          <w:szCs w:val="16"/>
        </w:rPr>
        <w:t>Professuren</w:t>
      </w:r>
      <w:r w:rsidR="001C7F92" w:rsidRPr="000919FA">
        <w:rPr>
          <w:rFonts w:ascii="Source Sans Pro Light" w:hAnsi="Source Sans Pro Light"/>
          <w:i/>
          <w:iCs/>
          <w:color w:val="000000" w:themeColor="text1"/>
          <w:sz w:val="16"/>
          <w:szCs w:val="16"/>
        </w:rPr>
        <w:t>a</w:t>
      </w:r>
      <w:r w:rsidR="005B26F7" w:rsidRPr="000919FA">
        <w:rPr>
          <w:rFonts w:ascii="Source Sans Pro Light" w:hAnsi="Source Sans Pro Light"/>
          <w:i/>
          <w:iCs/>
          <w:color w:val="000000" w:themeColor="text1"/>
          <w:sz w:val="16"/>
          <w:szCs w:val="16"/>
        </w:rPr>
        <w:t>dministration</w:t>
      </w:r>
      <w:r w:rsidRPr="000919FA">
        <w:rPr>
          <w:rFonts w:ascii="Source Sans Pro Light" w:hAnsi="Source Sans Pro Light"/>
          <w:i/>
          <w:iCs/>
          <w:color w:val="000000" w:themeColor="text1"/>
          <w:sz w:val="16"/>
          <w:szCs w:val="16"/>
        </w:rPr>
        <w:t>, Hirschengraben 60, 8001 Zürich I Schweiz</w:t>
      </w:r>
    </w:p>
    <w:p w14:paraId="70A2246B" w14:textId="5F312F00" w:rsidR="00976B23" w:rsidRPr="000919FA" w:rsidRDefault="00FF0A30" w:rsidP="000919FA">
      <w:pPr>
        <w:spacing w:line="276" w:lineRule="auto"/>
        <w:ind w:right="-454"/>
        <w:rPr>
          <w:rStyle w:val="Hyperlink"/>
          <w:rFonts w:ascii="Source Sans Pro Light" w:hAnsi="Source Sans Pro Light"/>
          <w:i/>
          <w:iCs/>
          <w:color w:val="000000" w:themeColor="text1"/>
          <w:sz w:val="16"/>
          <w:szCs w:val="16"/>
          <w:u w:val="none"/>
          <w:lang w:val="it-CH"/>
        </w:rPr>
      </w:pPr>
      <w:r w:rsidRPr="000919FA">
        <w:rPr>
          <w:rFonts w:ascii="Source Sans Pro Light" w:hAnsi="Source Sans Pro Light"/>
          <w:i/>
          <w:iCs/>
          <w:color w:val="000000" w:themeColor="text1"/>
          <w:sz w:val="16"/>
          <w:szCs w:val="16"/>
          <w:lang w:val="it-CH"/>
        </w:rPr>
        <w:t>E-Mail: lohnadmin</w:t>
      </w:r>
      <w:r w:rsidR="0050370C" w:rsidRPr="000919FA">
        <w:rPr>
          <w:rFonts w:ascii="Source Sans Pro Light" w:hAnsi="Source Sans Pro Light"/>
          <w:i/>
          <w:iCs/>
          <w:color w:val="000000" w:themeColor="text1"/>
          <w:sz w:val="16"/>
          <w:szCs w:val="16"/>
          <w:lang w:val="it-CH"/>
        </w:rPr>
        <w:t>@prof.uzh.ch</w:t>
      </w:r>
      <w:r w:rsidR="00976B23" w:rsidRPr="00485F96">
        <w:rPr>
          <w:rStyle w:val="Hyperlink"/>
          <w:rFonts w:ascii="Source Sans Pro" w:hAnsi="Source Sans Pro"/>
          <w:b/>
          <w:bCs/>
          <w:color w:val="000000" w:themeColor="text1"/>
          <w:sz w:val="24"/>
          <w:szCs w:val="24"/>
          <w:u w:val="none"/>
          <w:lang w:val="it-CH"/>
        </w:rPr>
        <w:br w:type="page"/>
      </w:r>
    </w:p>
    <w:p w14:paraId="0A7832B0" w14:textId="4C72F15C" w:rsidR="00355974" w:rsidRPr="00822D7B" w:rsidRDefault="005F21C1" w:rsidP="007E414A">
      <w:pPr>
        <w:rPr>
          <w:rStyle w:val="Hyperlink"/>
          <w:rFonts w:ascii="Source Sans Pro" w:hAnsi="Source Sans Pro"/>
          <w:b/>
          <w:bCs/>
          <w:color w:val="000000" w:themeColor="text1"/>
          <w:sz w:val="24"/>
          <w:szCs w:val="24"/>
          <w:u w:val="none"/>
        </w:rPr>
      </w:pPr>
      <w:r w:rsidRPr="00822D7B">
        <w:rPr>
          <w:rStyle w:val="Hyperlink"/>
          <w:rFonts w:ascii="Source Sans Pro" w:hAnsi="Source Sans Pro"/>
          <w:b/>
          <w:bCs/>
          <w:color w:val="000000" w:themeColor="text1"/>
          <w:sz w:val="24"/>
          <w:szCs w:val="24"/>
          <w:u w:val="none"/>
        </w:rPr>
        <w:lastRenderedPageBreak/>
        <w:t>Zusatzangaben</w:t>
      </w:r>
      <w:r w:rsidR="00450E85" w:rsidRPr="00822D7B">
        <w:rPr>
          <w:rStyle w:val="Hyperlink"/>
          <w:rFonts w:ascii="Source Sans Pro" w:hAnsi="Source Sans Pro"/>
          <w:b/>
          <w:bCs/>
          <w:color w:val="000000" w:themeColor="text1"/>
          <w:sz w:val="24"/>
          <w:szCs w:val="24"/>
          <w:u w:val="none"/>
        </w:rPr>
        <w:t xml:space="preserve"> zur </w:t>
      </w:r>
      <w:r w:rsidR="00355974" w:rsidRPr="00822D7B">
        <w:rPr>
          <w:rStyle w:val="Hyperlink"/>
          <w:rFonts w:ascii="Source Sans Pro" w:hAnsi="Source Sans Pro"/>
          <w:b/>
          <w:bCs/>
          <w:color w:val="000000" w:themeColor="text1"/>
          <w:sz w:val="24"/>
          <w:szCs w:val="24"/>
          <w:u w:val="none"/>
        </w:rPr>
        <w:t>Berechnung des fiktiven Eintrittsdatum</w:t>
      </w:r>
    </w:p>
    <w:p w14:paraId="43A26563" w14:textId="77777777" w:rsidR="00576093" w:rsidRDefault="00576093" w:rsidP="00145A9D">
      <w:pPr>
        <w:spacing w:line="276" w:lineRule="auto"/>
        <w:ind w:right="-454"/>
        <w:jc w:val="both"/>
        <w:rPr>
          <w:rFonts w:ascii="Source Sans Pro ExtraLight" w:hAnsi="Source Sans Pro ExtraLight"/>
          <w:sz w:val="16"/>
          <w:szCs w:val="16"/>
        </w:rPr>
      </w:pPr>
    </w:p>
    <w:p w14:paraId="69D4E569" w14:textId="77777777" w:rsidR="00925793" w:rsidRDefault="00925793" w:rsidP="00145A9D">
      <w:pPr>
        <w:spacing w:line="276" w:lineRule="auto"/>
        <w:ind w:right="-454"/>
        <w:jc w:val="both"/>
        <w:rPr>
          <w:rFonts w:ascii="Source Sans Pro ExtraLight" w:hAnsi="Source Sans Pro ExtraLight"/>
          <w:sz w:val="16"/>
          <w:szCs w:val="16"/>
        </w:rPr>
      </w:pPr>
    </w:p>
    <w:p w14:paraId="0560766D" w14:textId="44B06FFB" w:rsidR="00A42127" w:rsidRDefault="00145A9D" w:rsidP="00145A9D">
      <w:pPr>
        <w:spacing w:line="276" w:lineRule="auto"/>
        <w:ind w:right="-454"/>
        <w:jc w:val="both"/>
        <w:rPr>
          <w:rFonts w:ascii="Source Sans Pro ExtraLight" w:hAnsi="Source Sans Pro ExtraLight"/>
          <w:sz w:val="16"/>
          <w:szCs w:val="16"/>
        </w:rPr>
      </w:pPr>
      <w:r w:rsidRPr="002F64E8">
        <w:rPr>
          <w:rFonts w:ascii="Source Sans Pro ExtraLight" w:hAnsi="Source Sans Pro ExtraLight"/>
          <w:sz w:val="16"/>
          <w:szCs w:val="16"/>
        </w:rPr>
        <w:t>Das fiktive Eintrittsdatum berücksichtigt sämtliche früheren Anstellungen an der Universität Zürich</w:t>
      </w:r>
      <w:r w:rsidR="00A42127">
        <w:rPr>
          <w:rFonts w:ascii="Source Sans Pro ExtraLight" w:hAnsi="Source Sans Pro ExtraLight"/>
          <w:sz w:val="16"/>
          <w:szCs w:val="16"/>
        </w:rPr>
        <w:t xml:space="preserve"> (Drittmittel und SNF-Anstellungen ab 01.01.20</w:t>
      </w:r>
      <w:r w:rsidR="007B62AE">
        <w:rPr>
          <w:rFonts w:ascii="Source Sans Pro ExtraLight" w:hAnsi="Source Sans Pro ExtraLight"/>
          <w:sz w:val="16"/>
          <w:szCs w:val="16"/>
        </w:rPr>
        <w:t>0</w:t>
      </w:r>
      <w:r w:rsidR="00A42127">
        <w:rPr>
          <w:rFonts w:ascii="Source Sans Pro ExtraLight" w:hAnsi="Source Sans Pro ExtraLight"/>
          <w:sz w:val="16"/>
          <w:szCs w:val="16"/>
        </w:rPr>
        <w:t>4)</w:t>
      </w:r>
      <w:r w:rsidRPr="002F64E8">
        <w:rPr>
          <w:rFonts w:ascii="Source Sans Pro ExtraLight" w:hAnsi="Source Sans Pro ExtraLight"/>
          <w:sz w:val="16"/>
          <w:szCs w:val="16"/>
        </w:rPr>
        <w:t>.</w:t>
      </w:r>
    </w:p>
    <w:p w14:paraId="7C821D78" w14:textId="5EDDBFAD" w:rsidR="00145A9D" w:rsidRDefault="00145A9D" w:rsidP="00145A9D">
      <w:pPr>
        <w:spacing w:line="276" w:lineRule="auto"/>
        <w:ind w:right="-454"/>
        <w:jc w:val="both"/>
        <w:rPr>
          <w:rFonts w:ascii="Source Sans Pro ExtraLight" w:hAnsi="Source Sans Pro ExtraLight"/>
          <w:sz w:val="16"/>
          <w:szCs w:val="16"/>
        </w:rPr>
      </w:pPr>
      <w:r w:rsidRPr="002F64E8">
        <w:rPr>
          <w:rFonts w:ascii="Source Sans Pro ExtraLight" w:hAnsi="Source Sans Pro ExtraLight"/>
          <w:sz w:val="16"/>
          <w:szCs w:val="16"/>
        </w:rPr>
        <w:t xml:space="preserve">Das fiktive Eintrittsdatum ist </w:t>
      </w:r>
      <w:r w:rsidR="00A42127">
        <w:rPr>
          <w:rFonts w:ascii="Source Sans Pro ExtraLight" w:hAnsi="Source Sans Pro ExtraLight"/>
          <w:sz w:val="16"/>
          <w:szCs w:val="16"/>
        </w:rPr>
        <w:t>m</w:t>
      </w:r>
      <w:r w:rsidRPr="002F64E8">
        <w:rPr>
          <w:rFonts w:ascii="Source Sans Pro ExtraLight" w:hAnsi="Source Sans Pro ExtraLight"/>
          <w:sz w:val="16"/>
          <w:szCs w:val="16"/>
        </w:rPr>
        <w:t>assgebend für die Lohnfortzahlungspflicht und das Dienstaltersgeschenk</w:t>
      </w:r>
      <w:r w:rsidR="00A42127">
        <w:rPr>
          <w:rFonts w:ascii="Source Sans Pro ExtraLight" w:hAnsi="Source Sans Pro ExtraLight"/>
          <w:sz w:val="16"/>
          <w:szCs w:val="16"/>
        </w:rPr>
        <w:t xml:space="preserve"> (DAG)</w:t>
      </w:r>
      <w:r w:rsidRPr="002F64E8">
        <w:rPr>
          <w:rFonts w:ascii="Source Sans Pro ExtraLight" w:hAnsi="Source Sans Pro ExtraLight"/>
          <w:sz w:val="16"/>
          <w:szCs w:val="16"/>
        </w:rPr>
        <w:t>.</w:t>
      </w:r>
    </w:p>
    <w:p w14:paraId="1C356C1E" w14:textId="77777777" w:rsidR="000635B8" w:rsidRDefault="000635B8" w:rsidP="00145A9D">
      <w:pPr>
        <w:spacing w:line="276" w:lineRule="auto"/>
        <w:ind w:right="-454"/>
        <w:jc w:val="both"/>
        <w:rPr>
          <w:rFonts w:ascii="Source Sans Pro ExtraLight" w:hAnsi="Source Sans Pro ExtraLight"/>
          <w:sz w:val="16"/>
          <w:szCs w:val="16"/>
        </w:rPr>
      </w:pPr>
    </w:p>
    <w:p w14:paraId="2FD4EDA0" w14:textId="77777777" w:rsidR="00925793" w:rsidRPr="002F64E8" w:rsidRDefault="00925793" w:rsidP="00145A9D">
      <w:pPr>
        <w:spacing w:line="276" w:lineRule="auto"/>
        <w:ind w:right="-454"/>
        <w:jc w:val="both"/>
        <w:rPr>
          <w:rFonts w:ascii="Source Sans Pro ExtraLight" w:hAnsi="Source Sans Pro ExtraLight"/>
          <w:sz w:val="16"/>
          <w:szCs w:val="16"/>
        </w:rPr>
      </w:pPr>
    </w:p>
    <w:tbl>
      <w:tblPr>
        <w:tblStyle w:val="Tabellenraster"/>
        <w:tblW w:w="9923" w:type="dxa"/>
        <w:tblBorders>
          <w:top w:val="single" w:sz="4" w:space="0" w:color="000000" w:themeColor="text1"/>
          <w:left w:val="none" w:sz="0" w:space="0" w:color="auto"/>
          <w:bottom w:val="single" w:sz="4" w:space="0" w:color="000000" w:themeColor="text1"/>
          <w:right w:val="none" w:sz="0" w:space="0" w:color="auto"/>
          <w:insideH w:val="none" w:sz="0" w:space="0" w:color="auto"/>
          <w:insideV w:val="none" w:sz="0" w:space="0" w:color="auto"/>
        </w:tblBorders>
        <w:shd w:val="clear" w:color="auto" w:fill="F2F2F2" w:themeFill="background1" w:themeFillShade="F2"/>
        <w:tblLook w:val="04A0" w:firstRow="1" w:lastRow="0" w:firstColumn="1" w:lastColumn="0" w:noHBand="0" w:noVBand="1"/>
      </w:tblPr>
      <w:tblGrid>
        <w:gridCol w:w="1134"/>
        <w:gridCol w:w="1126"/>
        <w:gridCol w:w="1001"/>
        <w:gridCol w:w="3712"/>
        <w:gridCol w:w="2950"/>
      </w:tblGrid>
      <w:tr w:rsidR="00355974" w:rsidRPr="000635B8" w14:paraId="64600B4B" w14:textId="77777777" w:rsidTr="00355974">
        <w:trPr>
          <w:trHeight w:val="237"/>
        </w:trPr>
        <w:tc>
          <w:tcPr>
            <w:tcW w:w="9923" w:type="dxa"/>
            <w:gridSpan w:val="5"/>
            <w:tcBorders>
              <w:top w:val="single" w:sz="4" w:space="0" w:color="000000" w:themeColor="text1"/>
              <w:bottom w:val="nil"/>
            </w:tcBorders>
            <w:shd w:val="clear" w:color="auto" w:fill="F2F2F2" w:themeFill="background1" w:themeFillShade="F2"/>
          </w:tcPr>
          <w:p w14:paraId="1E5A296D" w14:textId="77777777" w:rsidR="00822D7B" w:rsidRPr="000919FA" w:rsidRDefault="00355974" w:rsidP="004065E7">
            <w:pPr>
              <w:spacing w:before="60" w:after="60" w:line="240" w:lineRule="auto"/>
              <w:ind w:right="-110"/>
              <w:rPr>
                <w:rFonts w:ascii="Source Sans Pro SemiBold" w:hAnsi="Source Sans Pro SemiBold"/>
                <w:b/>
                <w:bCs/>
                <w:sz w:val="16"/>
                <w:szCs w:val="16"/>
              </w:rPr>
            </w:pPr>
            <w:r w:rsidRPr="000919FA">
              <w:rPr>
                <w:rFonts w:ascii="Source Sans Pro SemiBold" w:hAnsi="Source Sans Pro SemiBold"/>
                <w:b/>
                <w:bCs/>
                <w:sz w:val="16"/>
                <w:szCs w:val="16"/>
              </w:rPr>
              <w:t xml:space="preserve">Bisherige Anstellungen </w:t>
            </w:r>
            <w:r w:rsidR="00576093" w:rsidRPr="000919FA">
              <w:rPr>
                <w:rFonts w:ascii="Source Sans Pro SemiBold" w:hAnsi="Source Sans Pro SemiBold"/>
                <w:b/>
                <w:bCs/>
                <w:sz w:val="16"/>
                <w:szCs w:val="16"/>
              </w:rPr>
              <w:t>beim Kanton Zürich und/oder der Universität Zürich</w:t>
            </w:r>
            <w:r w:rsidR="00EF266B" w:rsidRPr="000919FA">
              <w:rPr>
                <w:rFonts w:ascii="Source Sans Pro SemiBold" w:hAnsi="Source Sans Pro SemiBold"/>
                <w:b/>
                <w:bCs/>
                <w:sz w:val="16"/>
                <w:szCs w:val="16"/>
              </w:rPr>
              <w:t xml:space="preserve"> </w:t>
            </w:r>
          </w:p>
          <w:p w14:paraId="612867E3" w14:textId="4D2C04F5" w:rsidR="00355974" w:rsidRPr="000919FA" w:rsidRDefault="004065E7" w:rsidP="004065E7">
            <w:pPr>
              <w:spacing w:before="60" w:after="60" w:line="240" w:lineRule="auto"/>
              <w:ind w:right="-110"/>
              <w:rPr>
                <w:rFonts w:ascii="Source Sans Pro Light" w:hAnsi="Source Sans Pro Light"/>
                <w:sz w:val="16"/>
                <w:szCs w:val="16"/>
              </w:rPr>
            </w:pPr>
            <w:r w:rsidRPr="000919FA">
              <w:rPr>
                <w:rFonts w:ascii="Source Sans Pro Light" w:hAnsi="Source Sans Pro Light"/>
                <w:sz w:val="16"/>
                <w:szCs w:val="16"/>
              </w:rPr>
              <w:t>(</w:t>
            </w:r>
            <w:r w:rsidR="00822D7B" w:rsidRPr="000919FA">
              <w:rPr>
                <w:rFonts w:ascii="Source Sans Pro Light" w:hAnsi="Source Sans Pro Light"/>
                <w:sz w:val="16"/>
                <w:szCs w:val="16"/>
              </w:rPr>
              <w:t xml:space="preserve">auch </w:t>
            </w:r>
            <w:r w:rsidR="001B3F8B" w:rsidRPr="000919FA">
              <w:rPr>
                <w:rFonts w:ascii="Source Sans Pro Light" w:hAnsi="Source Sans Pro Light"/>
                <w:sz w:val="16"/>
                <w:szCs w:val="16"/>
              </w:rPr>
              <w:t>Universitätsspital</w:t>
            </w:r>
            <w:r w:rsidR="001B3F8B">
              <w:rPr>
                <w:rFonts w:ascii="Source Sans Pro Light" w:hAnsi="Source Sans Pro Light"/>
                <w:sz w:val="16"/>
                <w:szCs w:val="16"/>
              </w:rPr>
              <w:t xml:space="preserve"> Zürich, </w:t>
            </w:r>
            <w:r w:rsidR="00925793" w:rsidRPr="000919FA">
              <w:rPr>
                <w:rFonts w:ascii="Source Sans Pro Light" w:hAnsi="Source Sans Pro Light"/>
                <w:sz w:val="16"/>
                <w:szCs w:val="16"/>
              </w:rPr>
              <w:t>Psychiatrische Universitätsklinik</w:t>
            </w:r>
            <w:r w:rsidR="00D2376B">
              <w:rPr>
                <w:rFonts w:ascii="Source Sans Pro Light" w:hAnsi="Source Sans Pro Light"/>
                <w:sz w:val="16"/>
                <w:szCs w:val="16"/>
              </w:rPr>
              <w:t xml:space="preserve"> Zürich</w:t>
            </w:r>
            <w:r w:rsidR="00925793" w:rsidRPr="000919FA">
              <w:rPr>
                <w:rFonts w:ascii="Source Sans Pro Light" w:hAnsi="Source Sans Pro Light"/>
                <w:sz w:val="16"/>
                <w:szCs w:val="16"/>
              </w:rPr>
              <w:t xml:space="preserve">, </w:t>
            </w:r>
            <w:r w:rsidRPr="000919FA">
              <w:rPr>
                <w:rFonts w:ascii="Source Sans Pro Light" w:hAnsi="Source Sans Pro Light"/>
                <w:sz w:val="16"/>
                <w:szCs w:val="16"/>
              </w:rPr>
              <w:t>Universitäts-</w:t>
            </w:r>
            <w:r w:rsidR="00925793" w:rsidRPr="000919FA">
              <w:rPr>
                <w:rFonts w:ascii="Source Sans Pro Light" w:hAnsi="Source Sans Pro Light"/>
                <w:sz w:val="16"/>
                <w:szCs w:val="16"/>
              </w:rPr>
              <w:t>Kinders</w:t>
            </w:r>
            <w:r w:rsidRPr="000919FA">
              <w:rPr>
                <w:rFonts w:ascii="Source Sans Pro Light" w:hAnsi="Source Sans Pro Light"/>
                <w:sz w:val="16"/>
                <w:szCs w:val="16"/>
              </w:rPr>
              <w:t>p</w:t>
            </w:r>
            <w:r w:rsidR="00925793" w:rsidRPr="000919FA">
              <w:rPr>
                <w:rFonts w:ascii="Source Sans Pro Light" w:hAnsi="Source Sans Pro Light"/>
                <w:sz w:val="16"/>
                <w:szCs w:val="16"/>
              </w:rPr>
              <w:t>ital</w:t>
            </w:r>
            <w:r w:rsidR="001B3F8B">
              <w:rPr>
                <w:rFonts w:ascii="Source Sans Pro Light" w:hAnsi="Source Sans Pro Light"/>
                <w:sz w:val="16"/>
                <w:szCs w:val="16"/>
              </w:rPr>
              <w:t xml:space="preserve"> </w:t>
            </w:r>
            <w:r w:rsidR="00D2376B">
              <w:rPr>
                <w:rFonts w:ascii="Source Sans Pro Light" w:hAnsi="Source Sans Pro Light"/>
                <w:sz w:val="16"/>
                <w:szCs w:val="16"/>
              </w:rPr>
              <w:t xml:space="preserve">Zürich </w:t>
            </w:r>
            <w:r w:rsidR="001B3F8B">
              <w:rPr>
                <w:rFonts w:ascii="Source Sans Pro Light" w:hAnsi="Source Sans Pro Light"/>
                <w:sz w:val="16"/>
                <w:szCs w:val="16"/>
              </w:rPr>
              <w:t>und</w:t>
            </w:r>
            <w:r w:rsidRPr="000919FA">
              <w:rPr>
                <w:rFonts w:ascii="Source Sans Pro Light" w:hAnsi="Source Sans Pro Light"/>
                <w:sz w:val="16"/>
                <w:szCs w:val="16"/>
              </w:rPr>
              <w:t xml:space="preserve"> Universitätsklinik </w:t>
            </w:r>
            <w:r w:rsidR="00914FD5" w:rsidRPr="000919FA">
              <w:rPr>
                <w:rFonts w:ascii="Source Sans Pro Light" w:hAnsi="Source Sans Pro Light"/>
                <w:sz w:val="16"/>
                <w:szCs w:val="16"/>
              </w:rPr>
              <w:t>Balgrist</w:t>
            </w:r>
            <w:r w:rsidR="00EF266B" w:rsidRPr="000919FA">
              <w:rPr>
                <w:rFonts w:ascii="Source Sans Pro Light" w:hAnsi="Source Sans Pro Light"/>
                <w:sz w:val="16"/>
                <w:szCs w:val="16"/>
              </w:rPr>
              <w:t>)</w:t>
            </w:r>
            <w:r w:rsidR="00914FD5" w:rsidRPr="000919FA">
              <w:rPr>
                <w:rFonts w:ascii="Source Sans Pro Light" w:hAnsi="Source Sans Pro Light"/>
                <w:sz w:val="16"/>
                <w:szCs w:val="16"/>
              </w:rPr>
              <w:t xml:space="preserve"> </w:t>
            </w:r>
          </w:p>
          <w:p w14:paraId="3553A14E" w14:textId="199180A5" w:rsidR="004065E7" w:rsidRPr="000919FA" w:rsidRDefault="004065E7" w:rsidP="00450E85">
            <w:pPr>
              <w:spacing w:before="60" w:after="60" w:line="240" w:lineRule="auto"/>
              <w:ind w:right="-596"/>
              <w:rPr>
                <w:rFonts w:ascii="Source Sans Pro SemiBold" w:hAnsi="Source Sans Pro SemiBold"/>
                <w:b/>
                <w:bCs/>
                <w:sz w:val="16"/>
                <w:szCs w:val="16"/>
              </w:rPr>
            </w:pPr>
          </w:p>
        </w:tc>
      </w:tr>
      <w:tr w:rsidR="00355974" w:rsidRPr="00576093" w14:paraId="26A0CDA7" w14:textId="77777777" w:rsidTr="00355974">
        <w:trPr>
          <w:trHeight w:val="237"/>
        </w:trPr>
        <w:tc>
          <w:tcPr>
            <w:tcW w:w="1134" w:type="dxa"/>
            <w:tcBorders>
              <w:top w:val="nil"/>
              <w:bottom w:val="nil"/>
            </w:tcBorders>
            <w:shd w:val="clear" w:color="auto" w:fill="F2F2F2" w:themeFill="background1" w:themeFillShade="F2"/>
          </w:tcPr>
          <w:p w14:paraId="143592C4" w14:textId="684D8248" w:rsidR="000635B8" w:rsidRPr="000919FA" w:rsidRDefault="00A42127" w:rsidP="00450E85">
            <w:pPr>
              <w:spacing w:before="60" w:after="60" w:line="240" w:lineRule="auto"/>
              <w:ind w:right="-596"/>
              <w:rPr>
                <w:rFonts w:ascii="Source Sans Pro SemiBold" w:hAnsi="Source Sans Pro SemiBold"/>
                <w:b/>
                <w:bCs/>
                <w:sz w:val="16"/>
                <w:szCs w:val="16"/>
              </w:rPr>
            </w:pPr>
            <w:r w:rsidRPr="000919FA">
              <w:rPr>
                <w:rFonts w:ascii="Source Sans Pro SemiBold" w:hAnsi="Source Sans Pro SemiBold"/>
                <w:b/>
                <w:bCs/>
                <w:sz w:val="16"/>
                <w:szCs w:val="16"/>
              </w:rPr>
              <w:t>V</w:t>
            </w:r>
            <w:r w:rsidR="000635B8" w:rsidRPr="000919FA">
              <w:rPr>
                <w:rFonts w:ascii="Source Sans Pro SemiBold" w:hAnsi="Source Sans Pro SemiBold"/>
                <w:b/>
                <w:bCs/>
                <w:sz w:val="16"/>
                <w:szCs w:val="16"/>
              </w:rPr>
              <w:t>on</w:t>
            </w:r>
          </w:p>
        </w:tc>
        <w:tc>
          <w:tcPr>
            <w:tcW w:w="1126" w:type="dxa"/>
            <w:tcBorders>
              <w:top w:val="nil"/>
              <w:bottom w:val="nil"/>
            </w:tcBorders>
            <w:shd w:val="clear" w:color="auto" w:fill="F2F2F2" w:themeFill="background1" w:themeFillShade="F2"/>
          </w:tcPr>
          <w:p w14:paraId="6D003C4C" w14:textId="3A36AFEB" w:rsidR="000635B8" w:rsidRPr="000919FA" w:rsidRDefault="00A42127" w:rsidP="00450E85">
            <w:pPr>
              <w:spacing w:before="60" w:after="60" w:line="240" w:lineRule="auto"/>
              <w:ind w:right="-596"/>
              <w:rPr>
                <w:rFonts w:ascii="Source Sans Pro SemiBold" w:hAnsi="Source Sans Pro SemiBold"/>
                <w:b/>
                <w:bCs/>
                <w:sz w:val="16"/>
                <w:szCs w:val="16"/>
              </w:rPr>
            </w:pPr>
            <w:r w:rsidRPr="000919FA">
              <w:rPr>
                <w:rFonts w:ascii="Source Sans Pro SemiBold" w:hAnsi="Source Sans Pro SemiBold"/>
                <w:b/>
                <w:bCs/>
                <w:sz w:val="16"/>
                <w:szCs w:val="16"/>
              </w:rPr>
              <w:t>B</w:t>
            </w:r>
            <w:r w:rsidR="000635B8" w:rsidRPr="000919FA">
              <w:rPr>
                <w:rFonts w:ascii="Source Sans Pro SemiBold" w:hAnsi="Source Sans Pro SemiBold"/>
                <w:b/>
                <w:bCs/>
                <w:sz w:val="16"/>
                <w:szCs w:val="16"/>
              </w:rPr>
              <w:t>is</w:t>
            </w:r>
          </w:p>
        </w:tc>
        <w:tc>
          <w:tcPr>
            <w:tcW w:w="1001" w:type="dxa"/>
            <w:tcBorders>
              <w:top w:val="nil"/>
              <w:bottom w:val="nil"/>
            </w:tcBorders>
            <w:shd w:val="clear" w:color="auto" w:fill="F2F2F2" w:themeFill="background1" w:themeFillShade="F2"/>
          </w:tcPr>
          <w:p w14:paraId="76B891DB" w14:textId="47966308" w:rsidR="000635B8" w:rsidRPr="000919FA" w:rsidRDefault="00A42127" w:rsidP="00450E85">
            <w:pPr>
              <w:spacing w:before="60" w:after="60" w:line="240" w:lineRule="auto"/>
              <w:ind w:right="-596"/>
              <w:rPr>
                <w:rFonts w:ascii="Source Sans Pro SemiBold" w:hAnsi="Source Sans Pro SemiBold"/>
                <w:b/>
                <w:bCs/>
                <w:sz w:val="16"/>
                <w:szCs w:val="16"/>
              </w:rPr>
            </w:pPr>
            <w:r w:rsidRPr="000919FA">
              <w:rPr>
                <w:rFonts w:ascii="Source Sans Pro SemiBold" w:hAnsi="Source Sans Pro SemiBold"/>
                <w:b/>
                <w:bCs/>
                <w:sz w:val="16"/>
                <w:szCs w:val="16"/>
              </w:rPr>
              <w:t xml:space="preserve">Pensum </w:t>
            </w:r>
            <w:r w:rsidR="000635B8" w:rsidRPr="000919FA">
              <w:rPr>
                <w:rFonts w:ascii="Source Sans Pro SemiBold" w:hAnsi="Source Sans Pro SemiBold"/>
                <w:b/>
                <w:bCs/>
                <w:sz w:val="16"/>
                <w:szCs w:val="16"/>
              </w:rPr>
              <w:t>in %</w:t>
            </w:r>
          </w:p>
        </w:tc>
        <w:tc>
          <w:tcPr>
            <w:tcW w:w="3712" w:type="dxa"/>
            <w:tcBorders>
              <w:top w:val="nil"/>
              <w:bottom w:val="nil"/>
            </w:tcBorders>
            <w:shd w:val="clear" w:color="auto" w:fill="F2F2F2" w:themeFill="background1" w:themeFillShade="F2"/>
          </w:tcPr>
          <w:p w14:paraId="36CC8B97" w14:textId="25057AE7" w:rsidR="000635B8" w:rsidRPr="000919FA" w:rsidRDefault="00B95313" w:rsidP="00450E85">
            <w:pPr>
              <w:spacing w:before="60" w:after="60" w:line="240" w:lineRule="auto"/>
              <w:ind w:right="-596"/>
              <w:rPr>
                <w:rFonts w:ascii="Source Sans Pro SemiBold" w:hAnsi="Source Sans Pro SemiBold"/>
                <w:b/>
                <w:bCs/>
                <w:sz w:val="16"/>
                <w:szCs w:val="16"/>
              </w:rPr>
            </w:pPr>
            <w:r>
              <w:rPr>
                <w:rFonts w:ascii="Source Sans Pro SemiBold" w:hAnsi="Source Sans Pro SemiBold"/>
                <w:b/>
                <w:bCs/>
                <w:sz w:val="16"/>
                <w:szCs w:val="16"/>
              </w:rPr>
              <w:t>Institution</w:t>
            </w:r>
            <w:r w:rsidR="00530521" w:rsidRPr="000919FA">
              <w:rPr>
                <w:rFonts w:ascii="Source Sans Pro SemiBold" w:hAnsi="Source Sans Pro SemiBold"/>
                <w:b/>
                <w:bCs/>
                <w:sz w:val="16"/>
                <w:szCs w:val="16"/>
              </w:rPr>
              <w:t>/Ort</w:t>
            </w:r>
            <w:r w:rsidR="000635B8" w:rsidRPr="000919FA">
              <w:rPr>
                <w:rFonts w:ascii="Source Sans Pro SemiBold" w:hAnsi="Source Sans Pro SemiBold"/>
                <w:b/>
                <w:bCs/>
                <w:sz w:val="16"/>
                <w:szCs w:val="16"/>
              </w:rPr>
              <w:t xml:space="preserve"> </w:t>
            </w:r>
          </w:p>
        </w:tc>
        <w:tc>
          <w:tcPr>
            <w:tcW w:w="2950" w:type="dxa"/>
            <w:tcBorders>
              <w:top w:val="nil"/>
              <w:bottom w:val="nil"/>
            </w:tcBorders>
            <w:shd w:val="clear" w:color="auto" w:fill="F2F2F2" w:themeFill="background1" w:themeFillShade="F2"/>
          </w:tcPr>
          <w:p w14:paraId="3C6916E9" w14:textId="10D30AF8" w:rsidR="000635B8" w:rsidRPr="000919FA" w:rsidRDefault="000635B8" w:rsidP="00450E85">
            <w:pPr>
              <w:spacing w:before="60" w:after="60" w:line="240" w:lineRule="auto"/>
              <w:ind w:right="-596"/>
              <w:rPr>
                <w:rFonts w:ascii="Source Sans Pro SemiBold" w:hAnsi="Source Sans Pro SemiBold"/>
                <w:b/>
                <w:bCs/>
                <w:sz w:val="16"/>
                <w:szCs w:val="16"/>
              </w:rPr>
            </w:pPr>
            <w:r w:rsidRPr="000919FA">
              <w:rPr>
                <w:rFonts w:ascii="Source Sans Pro SemiBold" w:hAnsi="Source Sans Pro SemiBold"/>
                <w:b/>
                <w:bCs/>
                <w:sz w:val="16"/>
                <w:szCs w:val="16"/>
              </w:rPr>
              <w:t>Finanzierung</w:t>
            </w:r>
          </w:p>
        </w:tc>
      </w:tr>
      <w:tr w:rsidR="00355974" w:rsidRPr="00F31B74" w14:paraId="1B74561B" w14:textId="77777777" w:rsidTr="00355974">
        <w:trPr>
          <w:trHeight w:val="237"/>
        </w:trPr>
        <w:tc>
          <w:tcPr>
            <w:tcW w:w="1134" w:type="dxa"/>
            <w:tcBorders>
              <w:top w:val="nil"/>
              <w:bottom w:val="single" w:sz="4" w:space="0" w:color="000000" w:themeColor="text1"/>
            </w:tcBorders>
            <w:shd w:val="clear" w:color="auto" w:fill="F2F2F2" w:themeFill="background1" w:themeFillShade="F2"/>
          </w:tcPr>
          <w:p w14:paraId="05F66EA9" w14:textId="66200AFE" w:rsidR="000635B8" w:rsidRPr="000919FA" w:rsidRDefault="000635B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t>(TT.MM.JJJJ)</w:t>
            </w:r>
          </w:p>
        </w:tc>
        <w:tc>
          <w:tcPr>
            <w:tcW w:w="1126" w:type="dxa"/>
            <w:tcBorders>
              <w:top w:val="nil"/>
              <w:bottom w:val="single" w:sz="4" w:space="0" w:color="000000" w:themeColor="text1"/>
            </w:tcBorders>
            <w:shd w:val="clear" w:color="auto" w:fill="F2F2F2" w:themeFill="background1" w:themeFillShade="F2"/>
          </w:tcPr>
          <w:p w14:paraId="5A000E67" w14:textId="196160B3" w:rsidR="000635B8" w:rsidRPr="000919FA" w:rsidRDefault="000635B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t>(TT.MM.JJJJ)</w:t>
            </w:r>
          </w:p>
        </w:tc>
        <w:tc>
          <w:tcPr>
            <w:tcW w:w="1001" w:type="dxa"/>
            <w:tcBorders>
              <w:top w:val="nil"/>
              <w:bottom w:val="single" w:sz="4" w:space="0" w:color="000000" w:themeColor="text1"/>
            </w:tcBorders>
            <w:shd w:val="clear" w:color="auto" w:fill="F2F2F2" w:themeFill="background1" w:themeFillShade="F2"/>
          </w:tcPr>
          <w:p w14:paraId="4F356A6C" w14:textId="77777777" w:rsidR="000635B8" w:rsidRPr="000919FA" w:rsidRDefault="000635B8" w:rsidP="00450E85">
            <w:pPr>
              <w:spacing w:before="60" w:after="60" w:line="240" w:lineRule="auto"/>
              <w:ind w:right="-596"/>
              <w:rPr>
                <w:rFonts w:ascii="Source Sans Pro ExtraLight" w:hAnsi="Source Sans Pro ExtraLight"/>
                <w:sz w:val="16"/>
                <w:szCs w:val="16"/>
              </w:rPr>
            </w:pPr>
          </w:p>
        </w:tc>
        <w:tc>
          <w:tcPr>
            <w:tcW w:w="3712" w:type="dxa"/>
            <w:tcBorders>
              <w:top w:val="nil"/>
              <w:bottom w:val="single" w:sz="4" w:space="0" w:color="000000" w:themeColor="text1"/>
            </w:tcBorders>
            <w:shd w:val="clear" w:color="auto" w:fill="F2F2F2" w:themeFill="background1" w:themeFillShade="F2"/>
          </w:tcPr>
          <w:p w14:paraId="4F408561" w14:textId="3B18DBE3" w:rsidR="000635B8" w:rsidRPr="000919FA" w:rsidRDefault="000635B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t>(genaue Bezeichnung)</w:t>
            </w:r>
          </w:p>
        </w:tc>
        <w:tc>
          <w:tcPr>
            <w:tcW w:w="2950" w:type="dxa"/>
            <w:tcBorders>
              <w:top w:val="nil"/>
              <w:bottom w:val="single" w:sz="4" w:space="0" w:color="000000" w:themeColor="text1"/>
            </w:tcBorders>
            <w:shd w:val="clear" w:color="auto" w:fill="F2F2F2" w:themeFill="background1" w:themeFillShade="F2"/>
          </w:tcPr>
          <w:p w14:paraId="7949B366" w14:textId="13834670" w:rsidR="000635B8" w:rsidRPr="000919FA" w:rsidRDefault="000635B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t>(</w:t>
            </w:r>
            <w:r w:rsidR="00925793" w:rsidRPr="000919FA">
              <w:rPr>
                <w:rFonts w:ascii="Source Sans Pro ExtraLight" w:hAnsi="Source Sans Pro ExtraLight"/>
                <w:sz w:val="16"/>
                <w:szCs w:val="16"/>
              </w:rPr>
              <w:t>Universität, Kanton</w:t>
            </w:r>
            <w:r w:rsidRPr="000919FA">
              <w:rPr>
                <w:rFonts w:ascii="Source Sans Pro ExtraLight" w:hAnsi="Source Sans Pro ExtraLight"/>
                <w:sz w:val="16"/>
                <w:szCs w:val="16"/>
              </w:rPr>
              <w:t>, Drittmittel, SNF)</w:t>
            </w:r>
          </w:p>
        </w:tc>
      </w:tr>
      <w:tr w:rsidR="00355974" w:rsidRPr="00576093" w14:paraId="38940FAC" w14:textId="77777777" w:rsidTr="00355974">
        <w:trPr>
          <w:trHeight w:val="237"/>
        </w:trPr>
        <w:tc>
          <w:tcPr>
            <w:tcW w:w="1134" w:type="dxa"/>
            <w:tcBorders>
              <w:top w:val="single" w:sz="4" w:space="0" w:color="000000" w:themeColor="text1"/>
            </w:tcBorders>
            <w:shd w:val="clear" w:color="auto" w:fill="F2F2F2" w:themeFill="background1" w:themeFillShade="F2"/>
          </w:tcPr>
          <w:p w14:paraId="09F3A3B2" w14:textId="322CD195" w:rsidR="00355974"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bookmarkStart w:id="18" w:name="Text148"/>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18"/>
          </w:p>
        </w:tc>
        <w:tc>
          <w:tcPr>
            <w:tcW w:w="1126" w:type="dxa"/>
            <w:tcBorders>
              <w:top w:val="single" w:sz="4" w:space="0" w:color="000000" w:themeColor="text1"/>
            </w:tcBorders>
            <w:shd w:val="clear" w:color="auto" w:fill="F2F2F2" w:themeFill="background1" w:themeFillShade="F2"/>
          </w:tcPr>
          <w:p w14:paraId="62DBABF8" w14:textId="7BE558CC" w:rsidR="00355974"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66"/>
                  <w:enabled/>
                  <w:calcOnExit w:val="0"/>
                  <w:textInput/>
                </w:ffData>
              </w:fldChar>
            </w:r>
            <w:bookmarkStart w:id="19" w:name="Text166"/>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19"/>
          </w:p>
        </w:tc>
        <w:tc>
          <w:tcPr>
            <w:tcW w:w="1001" w:type="dxa"/>
            <w:tcBorders>
              <w:top w:val="single" w:sz="4" w:space="0" w:color="000000" w:themeColor="text1"/>
            </w:tcBorders>
            <w:shd w:val="clear" w:color="auto" w:fill="F2F2F2" w:themeFill="background1" w:themeFillShade="F2"/>
          </w:tcPr>
          <w:p w14:paraId="20612DCD" w14:textId="068E8CBD" w:rsidR="00355974"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tcBorders>
              <w:top w:val="single" w:sz="4" w:space="0" w:color="000000" w:themeColor="text1"/>
            </w:tcBorders>
            <w:shd w:val="clear" w:color="auto" w:fill="F2F2F2" w:themeFill="background1" w:themeFillShade="F2"/>
          </w:tcPr>
          <w:p w14:paraId="4B26C9BE" w14:textId="68E87615" w:rsidR="00355974"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tcBorders>
              <w:top w:val="single" w:sz="4" w:space="0" w:color="000000" w:themeColor="text1"/>
            </w:tcBorders>
            <w:shd w:val="clear" w:color="auto" w:fill="F2F2F2" w:themeFill="background1" w:themeFillShade="F2"/>
          </w:tcPr>
          <w:p w14:paraId="2A1667AD" w14:textId="58202E1E" w:rsidR="00355974"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355974" w:rsidRPr="00576093" w14:paraId="0DBFB56B" w14:textId="77777777" w:rsidTr="00355974">
        <w:trPr>
          <w:trHeight w:val="237"/>
        </w:trPr>
        <w:tc>
          <w:tcPr>
            <w:tcW w:w="1134" w:type="dxa"/>
            <w:shd w:val="clear" w:color="auto" w:fill="F2F2F2" w:themeFill="background1" w:themeFillShade="F2"/>
          </w:tcPr>
          <w:p w14:paraId="7AB92351" w14:textId="4A050BB8" w:rsidR="00355974"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67"/>
                  <w:enabled/>
                  <w:calcOnExit w:val="0"/>
                  <w:textInput/>
                </w:ffData>
              </w:fldChar>
            </w:r>
            <w:bookmarkStart w:id="20" w:name="Text167"/>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20"/>
          </w:p>
        </w:tc>
        <w:tc>
          <w:tcPr>
            <w:tcW w:w="1126" w:type="dxa"/>
            <w:shd w:val="clear" w:color="auto" w:fill="F2F2F2" w:themeFill="background1" w:themeFillShade="F2"/>
          </w:tcPr>
          <w:p w14:paraId="2B8CD78F" w14:textId="7A0800AE" w:rsidR="00355974"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68"/>
                  <w:enabled/>
                  <w:calcOnExit w:val="0"/>
                  <w:textInput/>
                </w:ffData>
              </w:fldChar>
            </w:r>
            <w:bookmarkStart w:id="21" w:name="Text168"/>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21"/>
          </w:p>
        </w:tc>
        <w:tc>
          <w:tcPr>
            <w:tcW w:w="1001" w:type="dxa"/>
            <w:shd w:val="clear" w:color="auto" w:fill="F2F2F2" w:themeFill="background1" w:themeFillShade="F2"/>
          </w:tcPr>
          <w:p w14:paraId="5536499D" w14:textId="701006C9" w:rsidR="00355974"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1EB2DC83" w14:textId="2B64F4FE" w:rsidR="00355974"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4EC24436" w14:textId="2FC83653" w:rsidR="00355974"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78042B3C" w14:textId="77777777" w:rsidTr="00355974">
        <w:trPr>
          <w:trHeight w:val="237"/>
        </w:trPr>
        <w:tc>
          <w:tcPr>
            <w:tcW w:w="1134" w:type="dxa"/>
            <w:shd w:val="clear" w:color="auto" w:fill="F2F2F2" w:themeFill="background1" w:themeFillShade="F2"/>
          </w:tcPr>
          <w:p w14:paraId="633F0DEF" w14:textId="4E97177E"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69"/>
                  <w:enabled/>
                  <w:calcOnExit w:val="0"/>
                  <w:textInput/>
                </w:ffData>
              </w:fldChar>
            </w:r>
            <w:bookmarkStart w:id="22" w:name="Text169"/>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22"/>
          </w:p>
        </w:tc>
        <w:tc>
          <w:tcPr>
            <w:tcW w:w="1126" w:type="dxa"/>
            <w:shd w:val="clear" w:color="auto" w:fill="F2F2F2" w:themeFill="background1" w:themeFillShade="F2"/>
          </w:tcPr>
          <w:p w14:paraId="05066949" w14:textId="4A02F37E"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70"/>
                  <w:enabled/>
                  <w:calcOnExit w:val="0"/>
                  <w:textInput/>
                </w:ffData>
              </w:fldChar>
            </w:r>
            <w:bookmarkStart w:id="23" w:name="Text170"/>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23"/>
          </w:p>
        </w:tc>
        <w:tc>
          <w:tcPr>
            <w:tcW w:w="1001" w:type="dxa"/>
            <w:shd w:val="clear" w:color="auto" w:fill="F2F2F2" w:themeFill="background1" w:themeFillShade="F2"/>
          </w:tcPr>
          <w:p w14:paraId="6201D8BA" w14:textId="09FC9398"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7BE45526" w14:textId="3A9DDD13"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01A37D22" w14:textId="388A0386"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69E098A6" w14:textId="77777777" w:rsidTr="00355974">
        <w:trPr>
          <w:trHeight w:val="237"/>
        </w:trPr>
        <w:tc>
          <w:tcPr>
            <w:tcW w:w="1134" w:type="dxa"/>
            <w:shd w:val="clear" w:color="auto" w:fill="F2F2F2" w:themeFill="background1" w:themeFillShade="F2"/>
          </w:tcPr>
          <w:p w14:paraId="58C28D0D" w14:textId="5FDEC6E6"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71"/>
                  <w:enabled/>
                  <w:calcOnExit w:val="0"/>
                  <w:textInput/>
                </w:ffData>
              </w:fldChar>
            </w:r>
            <w:bookmarkStart w:id="24" w:name="Text171"/>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24"/>
          </w:p>
        </w:tc>
        <w:tc>
          <w:tcPr>
            <w:tcW w:w="1126" w:type="dxa"/>
            <w:shd w:val="clear" w:color="auto" w:fill="F2F2F2" w:themeFill="background1" w:themeFillShade="F2"/>
          </w:tcPr>
          <w:p w14:paraId="3AAA087C" w14:textId="17D60329"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72"/>
                  <w:enabled/>
                  <w:calcOnExit w:val="0"/>
                  <w:textInput/>
                </w:ffData>
              </w:fldChar>
            </w:r>
            <w:bookmarkStart w:id="25" w:name="Text172"/>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25"/>
          </w:p>
        </w:tc>
        <w:tc>
          <w:tcPr>
            <w:tcW w:w="1001" w:type="dxa"/>
            <w:shd w:val="clear" w:color="auto" w:fill="F2F2F2" w:themeFill="background1" w:themeFillShade="F2"/>
          </w:tcPr>
          <w:p w14:paraId="281451F1" w14:textId="364EA933"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2E985CAC" w14:textId="45A0CEAC"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26280F53" w14:textId="47B2486A"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46702285" w14:textId="77777777" w:rsidTr="00355974">
        <w:trPr>
          <w:trHeight w:val="237"/>
        </w:trPr>
        <w:tc>
          <w:tcPr>
            <w:tcW w:w="1134" w:type="dxa"/>
            <w:shd w:val="clear" w:color="auto" w:fill="F2F2F2" w:themeFill="background1" w:themeFillShade="F2"/>
          </w:tcPr>
          <w:p w14:paraId="4D6F7FB6" w14:textId="5CA8C414"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73"/>
                  <w:enabled/>
                  <w:calcOnExit w:val="0"/>
                  <w:textInput/>
                </w:ffData>
              </w:fldChar>
            </w:r>
            <w:bookmarkStart w:id="26" w:name="Text173"/>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26"/>
          </w:p>
        </w:tc>
        <w:tc>
          <w:tcPr>
            <w:tcW w:w="1126" w:type="dxa"/>
            <w:shd w:val="clear" w:color="auto" w:fill="F2F2F2" w:themeFill="background1" w:themeFillShade="F2"/>
          </w:tcPr>
          <w:p w14:paraId="49834BA6" w14:textId="72DC7015"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74"/>
                  <w:enabled/>
                  <w:calcOnExit w:val="0"/>
                  <w:textInput/>
                </w:ffData>
              </w:fldChar>
            </w:r>
            <w:bookmarkStart w:id="27" w:name="Text174"/>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27"/>
          </w:p>
        </w:tc>
        <w:tc>
          <w:tcPr>
            <w:tcW w:w="1001" w:type="dxa"/>
            <w:shd w:val="clear" w:color="auto" w:fill="F2F2F2" w:themeFill="background1" w:themeFillShade="F2"/>
          </w:tcPr>
          <w:p w14:paraId="4CF9F3AC" w14:textId="301EEFCC"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2C05FB8E" w14:textId="57659230"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7C9049E7" w14:textId="74DE72B6"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496E5725" w14:textId="77777777" w:rsidTr="00355974">
        <w:trPr>
          <w:trHeight w:val="237"/>
        </w:trPr>
        <w:tc>
          <w:tcPr>
            <w:tcW w:w="1134" w:type="dxa"/>
            <w:shd w:val="clear" w:color="auto" w:fill="F2F2F2" w:themeFill="background1" w:themeFillShade="F2"/>
          </w:tcPr>
          <w:p w14:paraId="5B3082D2" w14:textId="7D3813CF"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75"/>
                  <w:enabled/>
                  <w:calcOnExit w:val="0"/>
                  <w:textInput/>
                </w:ffData>
              </w:fldChar>
            </w:r>
            <w:bookmarkStart w:id="28" w:name="Text175"/>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28"/>
          </w:p>
        </w:tc>
        <w:tc>
          <w:tcPr>
            <w:tcW w:w="1126" w:type="dxa"/>
            <w:shd w:val="clear" w:color="auto" w:fill="F2F2F2" w:themeFill="background1" w:themeFillShade="F2"/>
          </w:tcPr>
          <w:p w14:paraId="6F179A10" w14:textId="108B632F"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76"/>
                  <w:enabled/>
                  <w:calcOnExit w:val="0"/>
                  <w:textInput/>
                </w:ffData>
              </w:fldChar>
            </w:r>
            <w:bookmarkStart w:id="29" w:name="Text176"/>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29"/>
          </w:p>
        </w:tc>
        <w:tc>
          <w:tcPr>
            <w:tcW w:w="1001" w:type="dxa"/>
            <w:shd w:val="clear" w:color="auto" w:fill="F2F2F2" w:themeFill="background1" w:themeFillShade="F2"/>
          </w:tcPr>
          <w:p w14:paraId="777E479A" w14:textId="5F3C83A7"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428DDF73" w14:textId="492E32F3"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57C20608" w14:textId="27DCE1FD"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21B0159B" w14:textId="77777777" w:rsidTr="00355974">
        <w:trPr>
          <w:trHeight w:val="237"/>
        </w:trPr>
        <w:tc>
          <w:tcPr>
            <w:tcW w:w="1134" w:type="dxa"/>
            <w:shd w:val="clear" w:color="auto" w:fill="F2F2F2" w:themeFill="background1" w:themeFillShade="F2"/>
          </w:tcPr>
          <w:p w14:paraId="12993E96" w14:textId="41B76733"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77"/>
                  <w:enabled/>
                  <w:calcOnExit w:val="0"/>
                  <w:textInput/>
                </w:ffData>
              </w:fldChar>
            </w:r>
            <w:bookmarkStart w:id="30" w:name="Text177"/>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30"/>
          </w:p>
        </w:tc>
        <w:tc>
          <w:tcPr>
            <w:tcW w:w="1126" w:type="dxa"/>
            <w:shd w:val="clear" w:color="auto" w:fill="F2F2F2" w:themeFill="background1" w:themeFillShade="F2"/>
          </w:tcPr>
          <w:p w14:paraId="1C02CA99" w14:textId="17CDC06E"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78"/>
                  <w:enabled/>
                  <w:calcOnExit w:val="0"/>
                  <w:textInput/>
                </w:ffData>
              </w:fldChar>
            </w:r>
            <w:bookmarkStart w:id="31" w:name="Text178"/>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31"/>
          </w:p>
        </w:tc>
        <w:tc>
          <w:tcPr>
            <w:tcW w:w="1001" w:type="dxa"/>
            <w:shd w:val="clear" w:color="auto" w:fill="F2F2F2" w:themeFill="background1" w:themeFillShade="F2"/>
          </w:tcPr>
          <w:p w14:paraId="32231BB6" w14:textId="36E0FA36"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07EADD94" w14:textId="3F1E5A8F"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58431CAE" w14:textId="2C863400"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59B66AC8" w14:textId="77777777" w:rsidTr="00355974">
        <w:trPr>
          <w:trHeight w:val="237"/>
        </w:trPr>
        <w:tc>
          <w:tcPr>
            <w:tcW w:w="1134" w:type="dxa"/>
            <w:shd w:val="clear" w:color="auto" w:fill="F2F2F2" w:themeFill="background1" w:themeFillShade="F2"/>
          </w:tcPr>
          <w:p w14:paraId="36D963EB" w14:textId="2CDC3243"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79"/>
                  <w:enabled/>
                  <w:calcOnExit w:val="0"/>
                  <w:textInput/>
                </w:ffData>
              </w:fldChar>
            </w:r>
            <w:bookmarkStart w:id="32" w:name="Text179"/>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32"/>
          </w:p>
        </w:tc>
        <w:tc>
          <w:tcPr>
            <w:tcW w:w="1126" w:type="dxa"/>
            <w:shd w:val="clear" w:color="auto" w:fill="F2F2F2" w:themeFill="background1" w:themeFillShade="F2"/>
          </w:tcPr>
          <w:p w14:paraId="4CDAFA33" w14:textId="3DB0B7ED"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80"/>
                  <w:enabled/>
                  <w:calcOnExit w:val="0"/>
                  <w:textInput/>
                </w:ffData>
              </w:fldChar>
            </w:r>
            <w:bookmarkStart w:id="33" w:name="Text180"/>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33"/>
          </w:p>
        </w:tc>
        <w:tc>
          <w:tcPr>
            <w:tcW w:w="1001" w:type="dxa"/>
            <w:shd w:val="clear" w:color="auto" w:fill="F2F2F2" w:themeFill="background1" w:themeFillShade="F2"/>
          </w:tcPr>
          <w:p w14:paraId="07BD497A" w14:textId="097054CB"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03B883B9" w14:textId="643C0B9E"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58A1FEBC" w14:textId="22C7BFE2"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40432DB0" w14:textId="77777777" w:rsidTr="00355974">
        <w:trPr>
          <w:trHeight w:val="237"/>
        </w:trPr>
        <w:tc>
          <w:tcPr>
            <w:tcW w:w="1134" w:type="dxa"/>
            <w:shd w:val="clear" w:color="auto" w:fill="F2F2F2" w:themeFill="background1" w:themeFillShade="F2"/>
          </w:tcPr>
          <w:p w14:paraId="16739A69" w14:textId="2D239B29"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81"/>
                  <w:enabled/>
                  <w:calcOnExit w:val="0"/>
                  <w:textInput/>
                </w:ffData>
              </w:fldChar>
            </w:r>
            <w:bookmarkStart w:id="34" w:name="Text181"/>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34"/>
          </w:p>
        </w:tc>
        <w:tc>
          <w:tcPr>
            <w:tcW w:w="1126" w:type="dxa"/>
            <w:shd w:val="clear" w:color="auto" w:fill="F2F2F2" w:themeFill="background1" w:themeFillShade="F2"/>
          </w:tcPr>
          <w:p w14:paraId="6BF76D9C" w14:textId="3BD4BF5E"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82"/>
                  <w:enabled/>
                  <w:calcOnExit w:val="0"/>
                  <w:textInput/>
                </w:ffData>
              </w:fldChar>
            </w:r>
            <w:bookmarkStart w:id="35" w:name="Text182"/>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35"/>
          </w:p>
        </w:tc>
        <w:tc>
          <w:tcPr>
            <w:tcW w:w="1001" w:type="dxa"/>
            <w:shd w:val="clear" w:color="auto" w:fill="F2F2F2" w:themeFill="background1" w:themeFillShade="F2"/>
          </w:tcPr>
          <w:p w14:paraId="0E34E4BF" w14:textId="42EFCB04"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1E383C98" w14:textId="7A4EF79F"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6E795873" w14:textId="0BC0F12C"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67724739" w14:textId="77777777" w:rsidTr="00355974">
        <w:trPr>
          <w:trHeight w:val="237"/>
        </w:trPr>
        <w:tc>
          <w:tcPr>
            <w:tcW w:w="1134" w:type="dxa"/>
            <w:shd w:val="clear" w:color="auto" w:fill="F2F2F2" w:themeFill="background1" w:themeFillShade="F2"/>
          </w:tcPr>
          <w:p w14:paraId="0EFB3414" w14:textId="49149F65"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86"/>
                  <w:enabled/>
                  <w:calcOnExit w:val="0"/>
                  <w:textInput/>
                </w:ffData>
              </w:fldChar>
            </w:r>
            <w:bookmarkStart w:id="36" w:name="Text186"/>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36"/>
          </w:p>
        </w:tc>
        <w:tc>
          <w:tcPr>
            <w:tcW w:w="1126" w:type="dxa"/>
            <w:shd w:val="clear" w:color="auto" w:fill="F2F2F2" w:themeFill="background1" w:themeFillShade="F2"/>
          </w:tcPr>
          <w:p w14:paraId="56098E80" w14:textId="1A4EC119"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83"/>
                  <w:enabled/>
                  <w:calcOnExit w:val="0"/>
                  <w:textInput/>
                </w:ffData>
              </w:fldChar>
            </w:r>
            <w:bookmarkStart w:id="37" w:name="Text183"/>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37"/>
          </w:p>
        </w:tc>
        <w:tc>
          <w:tcPr>
            <w:tcW w:w="1001" w:type="dxa"/>
            <w:shd w:val="clear" w:color="auto" w:fill="F2F2F2" w:themeFill="background1" w:themeFillShade="F2"/>
          </w:tcPr>
          <w:p w14:paraId="47AC96EC" w14:textId="36699D25"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4326AE15" w14:textId="011AEC03"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3DF12702" w14:textId="35CFBC22"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0F65EB21" w14:textId="77777777" w:rsidTr="00355974">
        <w:trPr>
          <w:trHeight w:val="237"/>
        </w:trPr>
        <w:tc>
          <w:tcPr>
            <w:tcW w:w="1134" w:type="dxa"/>
            <w:shd w:val="clear" w:color="auto" w:fill="F2F2F2" w:themeFill="background1" w:themeFillShade="F2"/>
          </w:tcPr>
          <w:p w14:paraId="3F5C5E20" w14:textId="7B47D5A1"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87"/>
                  <w:enabled/>
                  <w:calcOnExit w:val="0"/>
                  <w:textInput/>
                </w:ffData>
              </w:fldChar>
            </w:r>
            <w:bookmarkStart w:id="38" w:name="Text187"/>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38"/>
          </w:p>
        </w:tc>
        <w:tc>
          <w:tcPr>
            <w:tcW w:w="1126" w:type="dxa"/>
            <w:shd w:val="clear" w:color="auto" w:fill="F2F2F2" w:themeFill="background1" w:themeFillShade="F2"/>
          </w:tcPr>
          <w:p w14:paraId="5593DAC0" w14:textId="3D67D778"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84"/>
                  <w:enabled/>
                  <w:calcOnExit w:val="0"/>
                  <w:textInput/>
                </w:ffData>
              </w:fldChar>
            </w:r>
            <w:bookmarkStart w:id="39" w:name="Text184"/>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39"/>
          </w:p>
        </w:tc>
        <w:tc>
          <w:tcPr>
            <w:tcW w:w="1001" w:type="dxa"/>
            <w:shd w:val="clear" w:color="auto" w:fill="F2F2F2" w:themeFill="background1" w:themeFillShade="F2"/>
          </w:tcPr>
          <w:p w14:paraId="243BCB86" w14:textId="5FA4EB33"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24FB8A01" w14:textId="2AC37641"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60EA1649" w14:textId="3572D5EC"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6D55A935" w14:textId="77777777" w:rsidTr="00355974">
        <w:trPr>
          <w:trHeight w:val="237"/>
        </w:trPr>
        <w:tc>
          <w:tcPr>
            <w:tcW w:w="1134" w:type="dxa"/>
            <w:shd w:val="clear" w:color="auto" w:fill="F2F2F2" w:themeFill="background1" w:themeFillShade="F2"/>
          </w:tcPr>
          <w:p w14:paraId="791840D9" w14:textId="4A49F2F5"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88"/>
                  <w:enabled/>
                  <w:calcOnExit w:val="0"/>
                  <w:textInput/>
                </w:ffData>
              </w:fldChar>
            </w:r>
            <w:bookmarkStart w:id="40" w:name="Text188"/>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40"/>
          </w:p>
        </w:tc>
        <w:tc>
          <w:tcPr>
            <w:tcW w:w="1126" w:type="dxa"/>
            <w:shd w:val="clear" w:color="auto" w:fill="F2F2F2" w:themeFill="background1" w:themeFillShade="F2"/>
          </w:tcPr>
          <w:p w14:paraId="327CC33D" w14:textId="138ED7E6"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85"/>
                  <w:enabled/>
                  <w:calcOnExit w:val="0"/>
                  <w:textInput/>
                </w:ffData>
              </w:fldChar>
            </w:r>
            <w:bookmarkStart w:id="41" w:name="Text185"/>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41"/>
          </w:p>
        </w:tc>
        <w:tc>
          <w:tcPr>
            <w:tcW w:w="1001" w:type="dxa"/>
            <w:shd w:val="clear" w:color="auto" w:fill="F2F2F2" w:themeFill="background1" w:themeFillShade="F2"/>
          </w:tcPr>
          <w:p w14:paraId="775ABF1E" w14:textId="0CE5F54D"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6F62D86F" w14:textId="3CEA1924"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3E1601F3" w14:textId="73A382EC"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283D4890" w14:textId="77777777" w:rsidTr="00355974">
        <w:trPr>
          <w:trHeight w:val="237"/>
        </w:trPr>
        <w:tc>
          <w:tcPr>
            <w:tcW w:w="1134" w:type="dxa"/>
            <w:shd w:val="clear" w:color="auto" w:fill="F2F2F2" w:themeFill="background1" w:themeFillShade="F2"/>
          </w:tcPr>
          <w:p w14:paraId="29B256E2" w14:textId="2808B9AA"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89"/>
                  <w:enabled/>
                  <w:calcOnExit w:val="0"/>
                  <w:textInput/>
                </w:ffData>
              </w:fldChar>
            </w:r>
            <w:bookmarkStart w:id="42" w:name="Text189"/>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42"/>
          </w:p>
        </w:tc>
        <w:tc>
          <w:tcPr>
            <w:tcW w:w="1126" w:type="dxa"/>
            <w:shd w:val="clear" w:color="auto" w:fill="F2F2F2" w:themeFill="background1" w:themeFillShade="F2"/>
          </w:tcPr>
          <w:p w14:paraId="39BBF2F2" w14:textId="44CDFDB3"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90"/>
                  <w:enabled/>
                  <w:calcOnExit w:val="0"/>
                  <w:textInput/>
                </w:ffData>
              </w:fldChar>
            </w:r>
            <w:bookmarkStart w:id="43" w:name="Text190"/>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43"/>
          </w:p>
        </w:tc>
        <w:tc>
          <w:tcPr>
            <w:tcW w:w="1001" w:type="dxa"/>
            <w:shd w:val="clear" w:color="auto" w:fill="F2F2F2" w:themeFill="background1" w:themeFillShade="F2"/>
          </w:tcPr>
          <w:p w14:paraId="7A63F564" w14:textId="62A7F0C4"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67CA0878" w14:textId="441F6C0B"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4CB3C945" w14:textId="5762AD0E"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2310E368" w14:textId="77777777" w:rsidTr="00355974">
        <w:trPr>
          <w:trHeight w:val="237"/>
        </w:trPr>
        <w:tc>
          <w:tcPr>
            <w:tcW w:w="1134" w:type="dxa"/>
            <w:shd w:val="clear" w:color="auto" w:fill="F2F2F2" w:themeFill="background1" w:themeFillShade="F2"/>
          </w:tcPr>
          <w:p w14:paraId="6E7073BB" w14:textId="31698D03"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91"/>
                  <w:enabled/>
                  <w:calcOnExit w:val="0"/>
                  <w:textInput/>
                </w:ffData>
              </w:fldChar>
            </w:r>
            <w:bookmarkStart w:id="44" w:name="Text191"/>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44"/>
          </w:p>
        </w:tc>
        <w:tc>
          <w:tcPr>
            <w:tcW w:w="1126" w:type="dxa"/>
            <w:shd w:val="clear" w:color="auto" w:fill="F2F2F2" w:themeFill="background1" w:themeFillShade="F2"/>
          </w:tcPr>
          <w:p w14:paraId="6B14B6CE" w14:textId="4CCA8BEC"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92"/>
                  <w:enabled/>
                  <w:calcOnExit w:val="0"/>
                  <w:textInput/>
                </w:ffData>
              </w:fldChar>
            </w:r>
            <w:bookmarkStart w:id="45" w:name="Text192"/>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45"/>
          </w:p>
        </w:tc>
        <w:tc>
          <w:tcPr>
            <w:tcW w:w="1001" w:type="dxa"/>
            <w:shd w:val="clear" w:color="auto" w:fill="F2F2F2" w:themeFill="background1" w:themeFillShade="F2"/>
          </w:tcPr>
          <w:p w14:paraId="14B5F001" w14:textId="21E13E51"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22C510E2" w14:textId="4E9DC1C8"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7D25829E" w14:textId="05088EC1"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1D489935" w14:textId="77777777" w:rsidTr="00355974">
        <w:trPr>
          <w:trHeight w:val="237"/>
        </w:trPr>
        <w:tc>
          <w:tcPr>
            <w:tcW w:w="1134" w:type="dxa"/>
            <w:shd w:val="clear" w:color="auto" w:fill="F2F2F2" w:themeFill="background1" w:themeFillShade="F2"/>
          </w:tcPr>
          <w:p w14:paraId="650E1EB3" w14:textId="5B1C6E0A"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93"/>
                  <w:enabled/>
                  <w:calcOnExit w:val="0"/>
                  <w:textInput/>
                </w:ffData>
              </w:fldChar>
            </w:r>
            <w:bookmarkStart w:id="46" w:name="Text193"/>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46"/>
          </w:p>
        </w:tc>
        <w:tc>
          <w:tcPr>
            <w:tcW w:w="1126" w:type="dxa"/>
            <w:shd w:val="clear" w:color="auto" w:fill="F2F2F2" w:themeFill="background1" w:themeFillShade="F2"/>
          </w:tcPr>
          <w:p w14:paraId="69BCA4C6" w14:textId="649FACDA"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94"/>
                  <w:enabled/>
                  <w:calcOnExit w:val="0"/>
                  <w:textInput/>
                </w:ffData>
              </w:fldChar>
            </w:r>
            <w:bookmarkStart w:id="47" w:name="Text194"/>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47"/>
          </w:p>
        </w:tc>
        <w:tc>
          <w:tcPr>
            <w:tcW w:w="1001" w:type="dxa"/>
            <w:shd w:val="clear" w:color="auto" w:fill="F2F2F2" w:themeFill="background1" w:themeFillShade="F2"/>
          </w:tcPr>
          <w:p w14:paraId="050A216A" w14:textId="3C70DB5E"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70B09F0B" w14:textId="1D4232C9"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42D26A66" w14:textId="7C52B392"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41CE3918" w14:textId="77777777" w:rsidTr="00355974">
        <w:trPr>
          <w:trHeight w:val="237"/>
        </w:trPr>
        <w:tc>
          <w:tcPr>
            <w:tcW w:w="1134" w:type="dxa"/>
            <w:shd w:val="clear" w:color="auto" w:fill="F2F2F2" w:themeFill="background1" w:themeFillShade="F2"/>
          </w:tcPr>
          <w:p w14:paraId="0980B921" w14:textId="5B548EAB"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95"/>
                  <w:enabled/>
                  <w:calcOnExit w:val="0"/>
                  <w:textInput/>
                </w:ffData>
              </w:fldChar>
            </w:r>
            <w:bookmarkStart w:id="48" w:name="Text195"/>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48"/>
          </w:p>
        </w:tc>
        <w:tc>
          <w:tcPr>
            <w:tcW w:w="1126" w:type="dxa"/>
            <w:shd w:val="clear" w:color="auto" w:fill="F2F2F2" w:themeFill="background1" w:themeFillShade="F2"/>
          </w:tcPr>
          <w:p w14:paraId="2A4AD12D" w14:textId="7B55D870"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96"/>
                  <w:enabled/>
                  <w:calcOnExit w:val="0"/>
                  <w:textInput/>
                </w:ffData>
              </w:fldChar>
            </w:r>
            <w:bookmarkStart w:id="49" w:name="Text196"/>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49"/>
          </w:p>
        </w:tc>
        <w:tc>
          <w:tcPr>
            <w:tcW w:w="1001" w:type="dxa"/>
            <w:shd w:val="clear" w:color="auto" w:fill="F2F2F2" w:themeFill="background1" w:themeFillShade="F2"/>
          </w:tcPr>
          <w:p w14:paraId="134768F1" w14:textId="313EB557"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3591A4DE" w14:textId="49C175DB"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2F6E9EC8" w14:textId="4AA5A7DB"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769AB1B9" w14:textId="77777777" w:rsidTr="00355974">
        <w:trPr>
          <w:trHeight w:val="237"/>
        </w:trPr>
        <w:tc>
          <w:tcPr>
            <w:tcW w:w="1134" w:type="dxa"/>
            <w:shd w:val="clear" w:color="auto" w:fill="F2F2F2" w:themeFill="background1" w:themeFillShade="F2"/>
          </w:tcPr>
          <w:p w14:paraId="29253D40" w14:textId="4156D0E9"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97"/>
                  <w:enabled/>
                  <w:calcOnExit w:val="0"/>
                  <w:textInput/>
                </w:ffData>
              </w:fldChar>
            </w:r>
            <w:bookmarkStart w:id="50" w:name="Text197"/>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50"/>
          </w:p>
        </w:tc>
        <w:tc>
          <w:tcPr>
            <w:tcW w:w="1126" w:type="dxa"/>
            <w:shd w:val="clear" w:color="auto" w:fill="F2F2F2" w:themeFill="background1" w:themeFillShade="F2"/>
          </w:tcPr>
          <w:p w14:paraId="14AB9885" w14:textId="02F9B795"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98"/>
                  <w:enabled/>
                  <w:calcOnExit w:val="0"/>
                  <w:textInput/>
                </w:ffData>
              </w:fldChar>
            </w:r>
            <w:bookmarkStart w:id="51" w:name="Text198"/>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51"/>
          </w:p>
        </w:tc>
        <w:tc>
          <w:tcPr>
            <w:tcW w:w="1001" w:type="dxa"/>
            <w:shd w:val="clear" w:color="auto" w:fill="F2F2F2" w:themeFill="background1" w:themeFillShade="F2"/>
          </w:tcPr>
          <w:p w14:paraId="1606D8BF" w14:textId="7BA7DF1D"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1FB5D43B" w14:textId="6A8FB80F"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1D9BA1CB" w14:textId="40F2B0C1"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7D5DB4A7" w14:textId="77777777" w:rsidTr="00355974">
        <w:trPr>
          <w:trHeight w:val="237"/>
        </w:trPr>
        <w:tc>
          <w:tcPr>
            <w:tcW w:w="1134" w:type="dxa"/>
            <w:shd w:val="clear" w:color="auto" w:fill="F2F2F2" w:themeFill="background1" w:themeFillShade="F2"/>
          </w:tcPr>
          <w:p w14:paraId="3706018D" w14:textId="262C6DEB"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99"/>
                  <w:enabled/>
                  <w:calcOnExit w:val="0"/>
                  <w:textInput/>
                </w:ffData>
              </w:fldChar>
            </w:r>
            <w:bookmarkStart w:id="52" w:name="Text199"/>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52"/>
          </w:p>
        </w:tc>
        <w:tc>
          <w:tcPr>
            <w:tcW w:w="1126" w:type="dxa"/>
            <w:shd w:val="clear" w:color="auto" w:fill="F2F2F2" w:themeFill="background1" w:themeFillShade="F2"/>
          </w:tcPr>
          <w:p w14:paraId="7C765FC7" w14:textId="7E01F7B8"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200"/>
                  <w:enabled/>
                  <w:calcOnExit w:val="0"/>
                  <w:textInput/>
                </w:ffData>
              </w:fldChar>
            </w:r>
            <w:bookmarkStart w:id="53" w:name="Text200"/>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53"/>
          </w:p>
        </w:tc>
        <w:tc>
          <w:tcPr>
            <w:tcW w:w="1001" w:type="dxa"/>
            <w:shd w:val="clear" w:color="auto" w:fill="F2F2F2" w:themeFill="background1" w:themeFillShade="F2"/>
          </w:tcPr>
          <w:p w14:paraId="64454229" w14:textId="6F78819F"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50081C40" w14:textId="28BC3C8E"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623098AB" w14:textId="3B027400"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23286692" w14:textId="77777777" w:rsidTr="00355974">
        <w:trPr>
          <w:trHeight w:val="237"/>
        </w:trPr>
        <w:tc>
          <w:tcPr>
            <w:tcW w:w="1134" w:type="dxa"/>
            <w:shd w:val="clear" w:color="auto" w:fill="F2F2F2" w:themeFill="background1" w:themeFillShade="F2"/>
          </w:tcPr>
          <w:p w14:paraId="4C276B4F" w14:textId="075FB5A0"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201"/>
                  <w:enabled/>
                  <w:calcOnExit w:val="0"/>
                  <w:textInput/>
                </w:ffData>
              </w:fldChar>
            </w:r>
            <w:bookmarkStart w:id="54" w:name="Text201"/>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54"/>
          </w:p>
        </w:tc>
        <w:tc>
          <w:tcPr>
            <w:tcW w:w="1126" w:type="dxa"/>
            <w:shd w:val="clear" w:color="auto" w:fill="F2F2F2" w:themeFill="background1" w:themeFillShade="F2"/>
          </w:tcPr>
          <w:p w14:paraId="1F4C9C94" w14:textId="74735C45"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202"/>
                  <w:enabled/>
                  <w:calcOnExit w:val="0"/>
                  <w:textInput/>
                </w:ffData>
              </w:fldChar>
            </w:r>
            <w:bookmarkStart w:id="55" w:name="Text202"/>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55"/>
          </w:p>
        </w:tc>
        <w:tc>
          <w:tcPr>
            <w:tcW w:w="1001" w:type="dxa"/>
            <w:shd w:val="clear" w:color="auto" w:fill="F2F2F2" w:themeFill="background1" w:themeFillShade="F2"/>
          </w:tcPr>
          <w:p w14:paraId="591F9C4D" w14:textId="0D3BAEE9"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2CBC1B34" w14:textId="545121D8"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476C5C94" w14:textId="69C05F8A"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r w:rsidR="00576093" w:rsidRPr="00576093" w14:paraId="32936862" w14:textId="77777777" w:rsidTr="00355974">
        <w:trPr>
          <w:trHeight w:val="237"/>
        </w:trPr>
        <w:tc>
          <w:tcPr>
            <w:tcW w:w="1134" w:type="dxa"/>
            <w:shd w:val="clear" w:color="auto" w:fill="F2F2F2" w:themeFill="background1" w:themeFillShade="F2"/>
          </w:tcPr>
          <w:p w14:paraId="1BFAB60F" w14:textId="6454CD8D"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203"/>
                  <w:enabled/>
                  <w:calcOnExit w:val="0"/>
                  <w:textInput/>
                </w:ffData>
              </w:fldChar>
            </w:r>
            <w:bookmarkStart w:id="56" w:name="Text203"/>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56"/>
          </w:p>
        </w:tc>
        <w:tc>
          <w:tcPr>
            <w:tcW w:w="1126" w:type="dxa"/>
            <w:shd w:val="clear" w:color="auto" w:fill="F2F2F2" w:themeFill="background1" w:themeFillShade="F2"/>
          </w:tcPr>
          <w:p w14:paraId="7C2724B4" w14:textId="181398E2" w:rsidR="00576093" w:rsidRPr="000919FA" w:rsidRDefault="00537768"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204"/>
                  <w:enabled/>
                  <w:calcOnExit w:val="0"/>
                  <w:textInput/>
                </w:ffData>
              </w:fldChar>
            </w:r>
            <w:bookmarkStart w:id="57" w:name="Text204"/>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bookmarkEnd w:id="57"/>
          </w:p>
        </w:tc>
        <w:tc>
          <w:tcPr>
            <w:tcW w:w="1001" w:type="dxa"/>
            <w:shd w:val="clear" w:color="auto" w:fill="F2F2F2" w:themeFill="background1" w:themeFillShade="F2"/>
          </w:tcPr>
          <w:p w14:paraId="04B803A2" w14:textId="0F668505"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3712" w:type="dxa"/>
            <w:shd w:val="clear" w:color="auto" w:fill="F2F2F2" w:themeFill="background1" w:themeFillShade="F2"/>
          </w:tcPr>
          <w:p w14:paraId="2270033E" w14:textId="7060470E"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c>
          <w:tcPr>
            <w:tcW w:w="2950" w:type="dxa"/>
            <w:shd w:val="clear" w:color="auto" w:fill="F2F2F2" w:themeFill="background1" w:themeFillShade="F2"/>
          </w:tcPr>
          <w:p w14:paraId="3E392D80" w14:textId="72FFA2A6" w:rsidR="00576093" w:rsidRPr="000919FA" w:rsidRDefault="00576093" w:rsidP="00450E85">
            <w:pPr>
              <w:spacing w:before="60" w:after="60" w:line="240" w:lineRule="auto"/>
              <w:ind w:right="-596"/>
              <w:rPr>
                <w:rFonts w:ascii="Source Sans Pro ExtraLight" w:hAnsi="Source Sans Pro ExtraLight"/>
                <w:sz w:val="16"/>
                <w:szCs w:val="16"/>
              </w:rPr>
            </w:pPr>
            <w:r w:rsidRPr="000919FA">
              <w:rPr>
                <w:rFonts w:ascii="Source Sans Pro ExtraLight" w:hAnsi="Source Sans Pro ExtraLight"/>
                <w:sz w:val="16"/>
                <w:szCs w:val="16"/>
              </w:rPr>
              <w:fldChar w:fldCharType="begin">
                <w:ffData>
                  <w:name w:val="Text148"/>
                  <w:enabled/>
                  <w:calcOnExit w:val="0"/>
                  <w:textInput/>
                </w:ffData>
              </w:fldChar>
            </w:r>
            <w:r w:rsidRPr="000919FA">
              <w:rPr>
                <w:rFonts w:ascii="Source Sans Pro ExtraLight" w:hAnsi="Source Sans Pro ExtraLight"/>
                <w:sz w:val="16"/>
                <w:szCs w:val="16"/>
              </w:rPr>
              <w:instrText xml:space="preserve"> FORMTEXT </w:instrText>
            </w:r>
            <w:r w:rsidRPr="000919FA">
              <w:rPr>
                <w:rFonts w:ascii="Source Sans Pro ExtraLight" w:hAnsi="Source Sans Pro ExtraLight"/>
                <w:sz w:val="16"/>
                <w:szCs w:val="16"/>
              </w:rPr>
            </w:r>
            <w:r w:rsidRPr="000919FA">
              <w:rPr>
                <w:rFonts w:ascii="Source Sans Pro ExtraLight" w:hAnsi="Source Sans Pro ExtraLight"/>
                <w:sz w:val="16"/>
                <w:szCs w:val="16"/>
              </w:rPr>
              <w:fldChar w:fldCharType="separate"/>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00D55327">
              <w:rPr>
                <w:rFonts w:ascii="Source Sans Pro ExtraLight" w:hAnsi="Source Sans Pro ExtraLight"/>
                <w:noProof/>
                <w:sz w:val="16"/>
                <w:szCs w:val="16"/>
              </w:rPr>
              <w:t> </w:t>
            </w:r>
            <w:r w:rsidRPr="000919FA">
              <w:rPr>
                <w:rFonts w:ascii="Source Sans Pro ExtraLight" w:hAnsi="Source Sans Pro ExtraLight"/>
                <w:sz w:val="16"/>
                <w:szCs w:val="16"/>
              </w:rPr>
              <w:fldChar w:fldCharType="end"/>
            </w:r>
          </w:p>
        </w:tc>
      </w:tr>
    </w:tbl>
    <w:p w14:paraId="65704C9C" w14:textId="6DE75372" w:rsidR="00145A9D" w:rsidRPr="00F31B74" w:rsidRDefault="00145A9D" w:rsidP="002F64E8">
      <w:pPr>
        <w:spacing w:line="276" w:lineRule="auto"/>
        <w:ind w:right="-454"/>
        <w:rPr>
          <w:rFonts w:ascii="Source Sans Pro Light" w:hAnsi="Source Sans Pro Light"/>
          <w:color w:val="000000" w:themeColor="text1"/>
          <w:sz w:val="16"/>
          <w:szCs w:val="16"/>
        </w:rPr>
      </w:pPr>
    </w:p>
    <w:p w14:paraId="15473456" w14:textId="77777777" w:rsidR="002F64E8" w:rsidRDefault="002F64E8" w:rsidP="002F64E8">
      <w:pPr>
        <w:spacing w:line="276" w:lineRule="auto"/>
        <w:ind w:right="-454"/>
        <w:rPr>
          <w:rFonts w:ascii="Source Sans Pro Light" w:hAnsi="Source Sans Pro Light"/>
          <w:color w:val="000000" w:themeColor="text1"/>
          <w:sz w:val="16"/>
          <w:szCs w:val="16"/>
        </w:rPr>
      </w:pPr>
    </w:p>
    <w:p w14:paraId="49F01F01" w14:textId="77777777" w:rsidR="005F21C1" w:rsidRDefault="005F21C1" w:rsidP="002F64E8">
      <w:pPr>
        <w:spacing w:line="276" w:lineRule="auto"/>
        <w:ind w:right="-454"/>
        <w:rPr>
          <w:rFonts w:ascii="Source Sans Pro Light" w:hAnsi="Source Sans Pro Light"/>
          <w:color w:val="000000" w:themeColor="text1"/>
          <w:sz w:val="16"/>
          <w:szCs w:val="16"/>
        </w:rPr>
      </w:pPr>
    </w:p>
    <w:p w14:paraId="2689456C" w14:textId="77777777" w:rsidR="0087793E" w:rsidRDefault="0087793E" w:rsidP="002F64E8">
      <w:pPr>
        <w:spacing w:line="276" w:lineRule="auto"/>
        <w:ind w:right="-454"/>
        <w:rPr>
          <w:rFonts w:ascii="Source Sans Pro Light" w:hAnsi="Source Sans Pro Light"/>
          <w:color w:val="000000" w:themeColor="text1"/>
          <w:sz w:val="16"/>
          <w:szCs w:val="16"/>
        </w:rPr>
      </w:pPr>
    </w:p>
    <w:p w14:paraId="7DF26A88" w14:textId="5300DCE1" w:rsidR="005F21C1" w:rsidRPr="00925793" w:rsidRDefault="00000000" w:rsidP="002F64E8">
      <w:pPr>
        <w:spacing w:line="276" w:lineRule="auto"/>
        <w:ind w:right="-454"/>
        <w:rPr>
          <w:rFonts w:ascii="Source Sans Pro SemiBold" w:hAnsi="Source Sans Pro SemiBold"/>
          <w:b/>
          <w:bCs/>
          <w:color w:val="000000" w:themeColor="text1"/>
          <w:sz w:val="16"/>
          <w:szCs w:val="16"/>
        </w:rPr>
      </w:pPr>
      <w:sdt>
        <w:sdtPr>
          <w:rPr>
            <w:rFonts w:ascii="Source Sans Pro SemiBold" w:hAnsi="Source Sans Pro SemiBold"/>
            <w:b/>
            <w:bCs/>
            <w:sz w:val="15"/>
            <w:szCs w:val="15"/>
          </w:rPr>
          <w:id w:val="-992412505"/>
          <w14:checkbox>
            <w14:checked w14:val="0"/>
            <w14:checkedState w14:val="2612" w14:font="MS Gothic"/>
            <w14:uncheckedState w14:val="2610" w14:font="MS Gothic"/>
          </w14:checkbox>
        </w:sdtPr>
        <w:sdtContent>
          <w:r w:rsidR="00925793" w:rsidRPr="00925793">
            <w:rPr>
              <w:rFonts w:ascii="Source Sans Pro SemiBold" w:eastAsia="MS Gothic" w:hAnsi="Source Sans Pro SemiBold"/>
              <w:b/>
              <w:bCs/>
              <w:sz w:val="15"/>
              <w:szCs w:val="15"/>
            </w:rPr>
            <w:t>☐</w:t>
          </w:r>
        </w:sdtContent>
      </w:sdt>
      <w:r w:rsidR="00925793" w:rsidRPr="00925793">
        <w:rPr>
          <w:rFonts w:ascii="Source Sans Pro SemiBold" w:hAnsi="Source Sans Pro SemiBold"/>
          <w:b/>
          <w:bCs/>
          <w:color w:val="000000" w:themeColor="text1"/>
          <w:sz w:val="16"/>
          <w:szCs w:val="16"/>
        </w:rPr>
        <w:t xml:space="preserve">  Ich bestätige die Richtigkeit obiger Angaben.</w:t>
      </w:r>
    </w:p>
    <w:p w14:paraId="67BFDD04" w14:textId="77777777" w:rsidR="00925793" w:rsidRDefault="00925793" w:rsidP="002F64E8">
      <w:pPr>
        <w:spacing w:line="276" w:lineRule="auto"/>
        <w:ind w:right="-454"/>
        <w:rPr>
          <w:rFonts w:ascii="Source Sans Pro Light" w:hAnsi="Source Sans Pro Light"/>
          <w:color w:val="000000" w:themeColor="text1"/>
          <w:sz w:val="16"/>
          <w:szCs w:val="16"/>
        </w:rPr>
      </w:pPr>
    </w:p>
    <w:p w14:paraId="71E0850C" w14:textId="77777777" w:rsidR="00925793" w:rsidRDefault="00925793" w:rsidP="002F64E8">
      <w:pPr>
        <w:spacing w:line="276" w:lineRule="auto"/>
        <w:ind w:right="-454"/>
        <w:rPr>
          <w:rFonts w:ascii="Source Sans Pro Light" w:hAnsi="Source Sans Pro Light"/>
          <w:color w:val="000000" w:themeColor="text1"/>
          <w:sz w:val="16"/>
          <w:szCs w:val="16"/>
        </w:rPr>
      </w:pPr>
    </w:p>
    <w:p w14:paraId="4863CAD3" w14:textId="77777777" w:rsidR="00925793" w:rsidRDefault="00925793" w:rsidP="002F64E8">
      <w:pPr>
        <w:spacing w:line="276" w:lineRule="auto"/>
        <w:ind w:right="-454"/>
        <w:rPr>
          <w:rFonts w:ascii="Source Sans Pro Light" w:hAnsi="Source Sans Pro Light"/>
          <w:color w:val="000000" w:themeColor="text1"/>
          <w:sz w:val="16"/>
          <w:szCs w:val="16"/>
        </w:rPr>
      </w:pPr>
    </w:p>
    <w:p w14:paraId="7CFE3800" w14:textId="77777777" w:rsidR="0087793E" w:rsidRPr="00F31B74" w:rsidRDefault="0087793E" w:rsidP="002F64E8">
      <w:pPr>
        <w:spacing w:line="276" w:lineRule="auto"/>
        <w:ind w:right="-454"/>
        <w:rPr>
          <w:rFonts w:ascii="Source Sans Pro Light" w:hAnsi="Source Sans Pro Light"/>
          <w:color w:val="000000" w:themeColor="text1"/>
          <w:sz w:val="16"/>
          <w:szCs w:val="16"/>
        </w:rPr>
      </w:pPr>
    </w:p>
    <w:p w14:paraId="5B84446F" w14:textId="727BA663" w:rsidR="005F21C1" w:rsidRDefault="00925793" w:rsidP="004065E7">
      <w:pPr>
        <w:spacing w:line="276" w:lineRule="auto"/>
        <w:ind w:left="3402" w:right="-454" w:hanging="3402"/>
        <w:rPr>
          <w:rFonts w:ascii="Source Sans Pro Light" w:hAnsi="Source Sans Pro Light"/>
          <w:color w:val="000000" w:themeColor="text1"/>
          <w:sz w:val="16"/>
          <w:szCs w:val="16"/>
        </w:rPr>
      </w:pPr>
      <w:r w:rsidRPr="00925793">
        <w:rPr>
          <w:rFonts w:ascii="Source Sans Pro SemiBold" w:hAnsi="Source Sans Pro SemiBold"/>
          <w:b/>
          <w:bCs/>
          <w:color w:val="000000" w:themeColor="text1"/>
          <w:sz w:val="16"/>
          <w:szCs w:val="16"/>
        </w:rPr>
        <w:t>Ort, Datum:</w:t>
      </w:r>
      <w:r>
        <w:rPr>
          <w:rFonts w:ascii="Source Sans Pro Light" w:hAnsi="Source Sans Pro Light"/>
          <w:color w:val="000000" w:themeColor="text1"/>
          <w:sz w:val="16"/>
          <w:szCs w:val="16"/>
        </w:rPr>
        <w:t xml:space="preserve"> </w:t>
      </w:r>
      <w:r w:rsidRPr="002A2056">
        <w:rPr>
          <w:rFonts w:ascii="Source Sans Pro SemiBold" w:hAnsi="Source Sans Pro SemiBold"/>
          <w:b/>
          <w:bCs/>
          <w:sz w:val="15"/>
          <w:szCs w:val="15"/>
        </w:rPr>
        <w:fldChar w:fldCharType="begin">
          <w:ffData>
            <w:name w:val="Text11"/>
            <w:enabled/>
            <w:calcOnExit w:val="0"/>
            <w:textInput/>
          </w:ffData>
        </w:fldChar>
      </w:r>
      <w:r w:rsidRPr="002A2056">
        <w:rPr>
          <w:rFonts w:ascii="Source Sans Pro SemiBold" w:hAnsi="Source Sans Pro SemiBold"/>
          <w:b/>
          <w:bCs/>
          <w:sz w:val="15"/>
          <w:szCs w:val="15"/>
        </w:rPr>
        <w:instrText xml:space="preserve"> FORMTEXT </w:instrText>
      </w:r>
      <w:r w:rsidRPr="002A2056">
        <w:rPr>
          <w:rFonts w:ascii="Source Sans Pro SemiBold" w:hAnsi="Source Sans Pro SemiBold"/>
          <w:b/>
          <w:bCs/>
          <w:sz w:val="15"/>
          <w:szCs w:val="15"/>
        </w:rPr>
      </w:r>
      <w:r w:rsidRPr="002A2056">
        <w:rPr>
          <w:rFonts w:ascii="Source Sans Pro SemiBold" w:hAnsi="Source Sans Pro SemiBold"/>
          <w:b/>
          <w:bCs/>
          <w:sz w:val="15"/>
          <w:szCs w:val="15"/>
        </w:rPr>
        <w:fldChar w:fldCharType="separate"/>
      </w:r>
      <w:r w:rsidR="00D55327">
        <w:rPr>
          <w:rFonts w:ascii="Source Sans Pro SemiBold" w:hAnsi="Source Sans Pro SemiBold"/>
          <w:b/>
          <w:bCs/>
          <w:noProof/>
          <w:sz w:val="15"/>
          <w:szCs w:val="15"/>
        </w:rPr>
        <w:t> </w:t>
      </w:r>
      <w:r w:rsidR="00D55327">
        <w:rPr>
          <w:rFonts w:ascii="Source Sans Pro SemiBold" w:hAnsi="Source Sans Pro SemiBold"/>
          <w:b/>
          <w:bCs/>
          <w:noProof/>
          <w:sz w:val="15"/>
          <w:szCs w:val="15"/>
        </w:rPr>
        <w:t> </w:t>
      </w:r>
      <w:r w:rsidR="00D55327">
        <w:rPr>
          <w:rFonts w:ascii="Source Sans Pro SemiBold" w:hAnsi="Source Sans Pro SemiBold"/>
          <w:b/>
          <w:bCs/>
          <w:noProof/>
          <w:sz w:val="15"/>
          <w:szCs w:val="15"/>
        </w:rPr>
        <w:t> </w:t>
      </w:r>
      <w:r w:rsidR="00D55327">
        <w:rPr>
          <w:rFonts w:ascii="Source Sans Pro SemiBold" w:hAnsi="Source Sans Pro SemiBold"/>
          <w:b/>
          <w:bCs/>
          <w:noProof/>
          <w:sz w:val="15"/>
          <w:szCs w:val="15"/>
        </w:rPr>
        <w:t> </w:t>
      </w:r>
      <w:r w:rsidR="00D55327">
        <w:rPr>
          <w:rFonts w:ascii="Source Sans Pro SemiBold" w:hAnsi="Source Sans Pro SemiBold"/>
          <w:b/>
          <w:bCs/>
          <w:noProof/>
          <w:sz w:val="15"/>
          <w:szCs w:val="15"/>
        </w:rPr>
        <w:t> </w:t>
      </w:r>
      <w:r w:rsidRPr="002A2056">
        <w:rPr>
          <w:rFonts w:ascii="Source Sans Pro SemiBold" w:hAnsi="Source Sans Pro SemiBold"/>
          <w:b/>
          <w:bCs/>
          <w:sz w:val="15"/>
          <w:szCs w:val="15"/>
        </w:rPr>
        <w:fldChar w:fldCharType="end"/>
      </w:r>
      <w:r>
        <w:rPr>
          <w:rFonts w:ascii="Source Sans Pro SemiBold" w:hAnsi="Source Sans Pro SemiBold"/>
          <w:b/>
          <w:bCs/>
          <w:sz w:val="15"/>
          <w:szCs w:val="15"/>
        </w:rPr>
        <w:tab/>
      </w:r>
      <w:r w:rsidRPr="00925793">
        <w:rPr>
          <w:rFonts w:ascii="Source Sans Pro SemiBold" w:hAnsi="Source Sans Pro SemiBold"/>
          <w:b/>
          <w:bCs/>
          <w:sz w:val="15"/>
          <w:szCs w:val="15"/>
        </w:rPr>
        <w:t xml:space="preserve">Unterschrift: </w:t>
      </w:r>
      <w:r>
        <w:rPr>
          <w:rFonts w:ascii="Aptos Light" w:hAnsi="Aptos Light"/>
          <w:sz w:val="15"/>
          <w:szCs w:val="15"/>
        </w:rPr>
        <w:fldChar w:fldCharType="begin">
          <w:ffData>
            <w:name w:val="Text150"/>
            <w:enabled/>
            <w:calcOnExit w:val="0"/>
            <w:textInput/>
          </w:ffData>
        </w:fldChar>
      </w:r>
      <w:r>
        <w:rPr>
          <w:rFonts w:ascii="Aptos Light" w:hAnsi="Aptos Light"/>
          <w:sz w:val="15"/>
          <w:szCs w:val="15"/>
        </w:rPr>
        <w:instrText xml:space="preserve"> FORMTEXT </w:instrText>
      </w:r>
      <w:r>
        <w:rPr>
          <w:rFonts w:ascii="Aptos Light" w:hAnsi="Aptos Light"/>
          <w:sz w:val="15"/>
          <w:szCs w:val="15"/>
        </w:rPr>
      </w:r>
      <w:r>
        <w:rPr>
          <w:rFonts w:ascii="Aptos Light" w:hAnsi="Aptos Light"/>
          <w:sz w:val="15"/>
          <w:szCs w:val="15"/>
        </w:rPr>
        <w:fldChar w:fldCharType="separate"/>
      </w:r>
      <w:r w:rsidR="00D55327">
        <w:rPr>
          <w:rFonts w:ascii="Aptos Light" w:hAnsi="Aptos Light"/>
          <w:noProof/>
          <w:sz w:val="15"/>
          <w:szCs w:val="15"/>
        </w:rPr>
        <w:t> </w:t>
      </w:r>
      <w:r w:rsidR="00D55327">
        <w:rPr>
          <w:rFonts w:ascii="Aptos Light" w:hAnsi="Aptos Light"/>
          <w:noProof/>
          <w:sz w:val="15"/>
          <w:szCs w:val="15"/>
        </w:rPr>
        <w:t> </w:t>
      </w:r>
      <w:r w:rsidR="00D55327">
        <w:rPr>
          <w:rFonts w:ascii="Aptos Light" w:hAnsi="Aptos Light"/>
          <w:noProof/>
          <w:sz w:val="15"/>
          <w:szCs w:val="15"/>
        </w:rPr>
        <w:t> </w:t>
      </w:r>
      <w:r w:rsidR="00D55327">
        <w:rPr>
          <w:rFonts w:ascii="Aptos Light" w:hAnsi="Aptos Light"/>
          <w:noProof/>
          <w:sz w:val="15"/>
          <w:szCs w:val="15"/>
        </w:rPr>
        <w:t> </w:t>
      </w:r>
      <w:r w:rsidR="00D55327">
        <w:rPr>
          <w:rFonts w:ascii="Aptos Light" w:hAnsi="Aptos Light"/>
          <w:noProof/>
          <w:sz w:val="15"/>
          <w:szCs w:val="15"/>
        </w:rPr>
        <w:t> </w:t>
      </w:r>
      <w:r>
        <w:rPr>
          <w:rFonts w:ascii="Aptos Light" w:hAnsi="Aptos Light"/>
          <w:sz w:val="15"/>
          <w:szCs w:val="15"/>
        </w:rPr>
        <w:fldChar w:fldCharType="end"/>
      </w:r>
      <w:r>
        <w:rPr>
          <w:rFonts w:ascii="Source Sans Pro SemiBold" w:hAnsi="Source Sans Pro SemiBold"/>
          <w:b/>
          <w:bCs/>
          <w:sz w:val="15"/>
          <w:szCs w:val="15"/>
        </w:rPr>
        <w:tab/>
      </w:r>
    </w:p>
    <w:p w14:paraId="07C4EDE5" w14:textId="77777777" w:rsidR="005F21C1" w:rsidRPr="004065E7" w:rsidRDefault="005F21C1" w:rsidP="002F64E8">
      <w:pPr>
        <w:spacing w:line="276" w:lineRule="auto"/>
        <w:ind w:right="-454"/>
        <w:rPr>
          <w:rFonts w:ascii="Source Sans Pro Light" w:hAnsi="Source Sans Pro Light"/>
          <w:color w:val="000000" w:themeColor="text1"/>
          <w:sz w:val="16"/>
          <w:szCs w:val="16"/>
        </w:rPr>
      </w:pPr>
    </w:p>
    <w:p w14:paraId="12C3F36C" w14:textId="77777777" w:rsidR="00925793" w:rsidRDefault="00925793" w:rsidP="0063164A">
      <w:pPr>
        <w:spacing w:line="276" w:lineRule="auto"/>
        <w:ind w:right="-454"/>
        <w:rPr>
          <w:rFonts w:ascii="Source Sans Pro Light" w:hAnsi="Source Sans Pro Light"/>
          <w:color w:val="000000" w:themeColor="text1"/>
          <w:sz w:val="15"/>
          <w:szCs w:val="15"/>
        </w:rPr>
      </w:pPr>
    </w:p>
    <w:p w14:paraId="51569AF0" w14:textId="77777777" w:rsidR="0087793E" w:rsidRDefault="0087793E" w:rsidP="0063164A">
      <w:pPr>
        <w:spacing w:line="276" w:lineRule="auto"/>
        <w:ind w:right="-454"/>
        <w:rPr>
          <w:rFonts w:ascii="Source Sans Pro Light" w:hAnsi="Source Sans Pro Light"/>
          <w:color w:val="000000" w:themeColor="text1"/>
          <w:sz w:val="15"/>
          <w:szCs w:val="15"/>
        </w:rPr>
      </w:pPr>
    </w:p>
    <w:p w14:paraId="74BF5E33" w14:textId="77777777" w:rsidR="0087793E" w:rsidRDefault="0087793E" w:rsidP="0063164A">
      <w:pPr>
        <w:spacing w:line="276" w:lineRule="auto"/>
        <w:ind w:right="-454"/>
        <w:rPr>
          <w:rFonts w:ascii="Source Sans Pro Light" w:hAnsi="Source Sans Pro Light"/>
          <w:color w:val="000000" w:themeColor="text1"/>
          <w:sz w:val="15"/>
          <w:szCs w:val="15"/>
        </w:rPr>
      </w:pPr>
    </w:p>
    <w:p w14:paraId="4552847C" w14:textId="77777777" w:rsidR="0087793E" w:rsidRPr="004065E7" w:rsidRDefault="0087793E" w:rsidP="0063164A">
      <w:pPr>
        <w:spacing w:line="276" w:lineRule="auto"/>
        <w:ind w:right="-454"/>
        <w:rPr>
          <w:rFonts w:ascii="Source Sans Pro Light" w:hAnsi="Source Sans Pro Light"/>
          <w:color w:val="000000" w:themeColor="text1"/>
          <w:sz w:val="15"/>
          <w:szCs w:val="15"/>
        </w:rPr>
      </w:pPr>
    </w:p>
    <w:p w14:paraId="739DC3D4" w14:textId="77777777" w:rsidR="00925793" w:rsidRPr="004065E7" w:rsidRDefault="00925793" w:rsidP="0063164A">
      <w:pPr>
        <w:spacing w:line="276" w:lineRule="auto"/>
        <w:ind w:right="-454"/>
        <w:rPr>
          <w:rFonts w:ascii="Source Sans Pro Light" w:hAnsi="Source Sans Pro Light"/>
          <w:color w:val="000000" w:themeColor="text1"/>
          <w:sz w:val="15"/>
          <w:szCs w:val="15"/>
        </w:rPr>
      </w:pPr>
    </w:p>
    <w:p w14:paraId="74F3DCA4" w14:textId="0E4DD3B8" w:rsidR="0063164A" w:rsidRPr="000919FA" w:rsidRDefault="0063164A" w:rsidP="0063164A">
      <w:pPr>
        <w:spacing w:line="276" w:lineRule="auto"/>
        <w:ind w:right="-454"/>
        <w:rPr>
          <w:rFonts w:ascii="Source Sans Pro SemiBold" w:hAnsi="Source Sans Pro SemiBold"/>
          <w:b/>
          <w:bCs/>
          <w:i/>
          <w:iCs/>
          <w:color w:val="000000" w:themeColor="text1"/>
          <w:sz w:val="16"/>
          <w:szCs w:val="16"/>
        </w:rPr>
      </w:pPr>
      <w:r w:rsidRPr="000919FA">
        <w:rPr>
          <w:rFonts w:ascii="Source Sans Pro SemiBold" w:hAnsi="Source Sans Pro SemiBold"/>
          <w:b/>
          <w:bCs/>
          <w:i/>
          <w:iCs/>
          <w:color w:val="000000" w:themeColor="text1"/>
          <w:sz w:val="16"/>
          <w:szCs w:val="16"/>
        </w:rPr>
        <w:t xml:space="preserve">Formular </w:t>
      </w:r>
      <w:r w:rsidR="000A4251" w:rsidRPr="000919FA">
        <w:rPr>
          <w:rFonts w:ascii="Source Sans Pro SemiBold" w:hAnsi="Source Sans Pro SemiBold"/>
          <w:b/>
          <w:bCs/>
          <w:i/>
          <w:iCs/>
          <w:color w:val="000000" w:themeColor="text1"/>
          <w:sz w:val="16"/>
          <w:szCs w:val="16"/>
        </w:rPr>
        <w:t xml:space="preserve">bitte vollständig </w:t>
      </w:r>
      <w:r w:rsidRPr="000919FA">
        <w:rPr>
          <w:rFonts w:ascii="Source Sans Pro SemiBold" w:hAnsi="Source Sans Pro SemiBold"/>
          <w:b/>
          <w:bCs/>
          <w:i/>
          <w:iCs/>
          <w:color w:val="000000" w:themeColor="text1"/>
          <w:sz w:val="16"/>
          <w:szCs w:val="16"/>
        </w:rPr>
        <w:t xml:space="preserve">ausgefüllt und </w:t>
      </w:r>
      <w:r w:rsidR="00925793" w:rsidRPr="000919FA">
        <w:rPr>
          <w:rFonts w:ascii="Source Sans Pro SemiBold" w:hAnsi="Source Sans Pro SemiBold"/>
          <w:b/>
          <w:bCs/>
          <w:i/>
          <w:iCs/>
          <w:color w:val="000000" w:themeColor="text1"/>
          <w:sz w:val="16"/>
          <w:szCs w:val="16"/>
        </w:rPr>
        <w:t>unterzeichnet ein</w:t>
      </w:r>
      <w:r w:rsidR="00A42127" w:rsidRPr="000919FA">
        <w:rPr>
          <w:rFonts w:ascii="Source Sans Pro SemiBold" w:hAnsi="Source Sans Pro SemiBold"/>
          <w:b/>
          <w:bCs/>
          <w:i/>
          <w:iCs/>
          <w:color w:val="000000" w:themeColor="text1"/>
          <w:sz w:val="16"/>
          <w:szCs w:val="16"/>
        </w:rPr>
        <w:t xml:space="preserve">senden </w:t>
      </w:r>
      <w:r w:rsidRPr="000919FA">
        <w:rPr>
          <w:rFonts w:ascii="Source Sans Pro SemiBold" w:hAnsi="Source Sans Pro SemiBold"/>
          <w:b/>
          <w:bCs/>
          <w:i/>
          <w:iCs/>
          <w:color w:val="000000" w:themeColor="text1"/>
          <w:sz w:val="16"/>
          <w:szCs w:val="16"/>
        </w:rPr>
        <w:t xml:space="preserve">an: </w:t>
      </w:r>
    </w:p>
    <w:p w14:paraId="32428BC6" w14:textId="77777777" w:rsidR="00A42127" w:rsidRPr="000919FA" w:rsidRDefault="0063164A" w:rsidP="0063164A">
      <w:pPr>
        <w:spacing w:line="276" w:lineRule="auto"/>
        <w:ind w:right="-454"/>
        <w:rPr>
          <w:rFonts w:ascii="Source Sans Pro Light" w:hAnsi="Source Sans Pro Light"/>
          <w:i/>
          <w:iCs/>
          <w:color w:val="000000" w:themeColor="text1"/>
          <w:sz w:val="16"/>
          <w:szCs w:val="16"/>
        </w:rPr>
      </w:pPr>
      <w:r w:rsidRPr="000919FA">
        <w:rPr>
          <w:rFonts w:ascii="Source Sans Pro Light" w:hAnsi="Source Sans Pro Light"/>
          <w:i/>
          <w:iCs/>
          <w:color w:val="000000" w:themeColor="text1"/>
          <w:sz w:val="16"/>
          <w:szCs w:val="16"/>
        </w:rPr>
        <w:t>Universität Zürich, Abteilung Professuren, Team Lohn- und Professuren</w:t>
      </w:r>
      <w:r w:rsidR="001C7F92" w:rsidRPr="000919FA">
        <w:rPr>
          <w:rFonts w:ascii="Source Sans Pro Light" w:hAnsi="Source Sans Pro Light"/>
          <w:i/>
          <w:iCs/>
          <w:color w:val="000000" w:themeColor="text1"/>
          <w:sz w:val="16"/>
          <w:szCs w:val="16"/>
        </w:rPr>
        <w:t>a</w:t>
      </w:r>
      <w:r w:rsidRPr="000919FA">
        <w:rPr>
          <w:rFonts w:ascii="Source Sans Pro Light" w:hAnsi="Source Sans Pro Light"/>
          <w:i/>
          <w:iCs/>
          <w:color w:val="000000" w:themeColor="text1"/>
          <w:sz w:val="16"/>
          <w:szCs w:val="16"/>
        </w:rPr>
        <w:t>dministration, Hirschengraben 60, 8001 Zürich I Schweiz</w:t>
      </w:r>
    </w:p>
    <w:p w14:paraId="4A64688D" w14:textId="186B97C2" w:rsidR="0063164A" w:rsidRPr="000919FA" w:rsidRDefault="00BB5D30" w:rsidP="00BB5D30">
      <w:pPr>
        <w:spacing w:line="276" w:lineRule="auto"/>
        <w:ind w:right="-454"/>
        <w:rPr>
          <w:rStyle w:val="Hyperlink"/>
          <w:rFonts w:ascii="Source Sans Pro Light" w:hAnsi="Source Sans Pro Light"/>
          <w:i/>
          <w:iCs/>
          <w:color w:val="000000" w:themeColor="text1"/>
          <w:sz w:val="16"/>
          <w:szCs w:val="16"/>
          <w:u w:val="none"/>
          <w:lang w:val="it-CH"/>
        </w:rPr>
      </w:pPr>
      <w:r w:rsidRPr="000919FA">
        <w:rPr>
          <w:rFonts w:ascii="Source Sans Pro Light" w:hAnsi="Source Sans Pro Light"/>
          <w:i/>
          <w:iCs/>
          <w:color w:val="000000" w:themeColor="text1"/>
          <w:sz w:val="16"/>
          <w:szCs w:val="16"/>
          <w:lang w:val="it-CH"/>
        </w:rPr>
        <w:t>E-Mail: lohnadmin@prof.uzh.ch</w:t>
      </w:r>
    </w:p>
    <w:sectPr w:rsidR="0063164A" w:rsidRPr="000919FA" w:rsidSect="00C97221">
      <w:headerReference w:type="even" r:id="rId11"/>
      <w:headerReference w:type="default" r:id="rId12"/>
      <w:footerReference w:type="even" r:id="rId13"/>
      <w:footerReference w:type="default" r:id="rId14"/>
      <w:headerReference w:type="first" r:id="rId15"/>
      <w:footerReference w:type="first" r:id="rId16"/>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A88AF" w14:textId="77777777" w:rsidR="00BB1DBF" w:rsidRDefault="00BB1DBF" w:rsidP="00F91D37">
      <w:pPr>
        <w:spacing w:line="240" w:lineRule="auto"/>
      </w:pPr>
      <w:r>
        <w:separator/>
      </w:r>
    </w:p>
  </w:endnote>
  <w:endnote w:type="continuationSeparator" w:id="0">
    <w:p w14:paraId="12D51471" w14:textId="77777777" w:rsidR="00BB1DBF" w:rsidRDefault="00BB1DBF"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ource Sans Pro ExtraLight">
    <w:panose1 w:val="020B0303030403020204"/>
    <w:charset w:val="00"/>
    <w:family w:val="swiss"/>
    <w:pitch w:val="variable"/>
    <w:sig w:usb0="600002F7" w:usb1="00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ource Sans Pro">
    <w:panose1 w:val="020B0503030403020204"/>
    <w:charset w:val="00"/>
    <w:family w:val="swiss"/>
    <w:pitch w:val="variable"/>
    <w:sig w:usb0="600002F7" w:usb1="00000003" w:usb2="00000000" w:usb3="00000000" w:csb0="0000019F" w:csb1="00000000"/>
  </w:font>
  <w:font w:name="HelveticaNeueLT Com 55 Roman">
    <w:altName w:val="Arial"/>
    <w:panose1 w:val="020B0604020202020204"/>
    <w:charset w:val="00"/>
    <w:family w:val="swiss"/>
    <w:pitch w:val="variable"/>
    <w:sig w:usb0="8000008F" w:usb1="10002042" w:usb2="00000000"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Source Sans Pro Light">
    <w:panose1 w:val="020B0403030403020204"/>
    <w:charset w:val="00"/>
    <w:family w:val="swiss"/>
    <w:pitch w:val="variable"/>
    <w:sig w:usb0="600002F7" w:usb1="00000003" w:usb2="00000000" w:usb3="00000000" w:csb0="0000019F" w:csb1="00000000"/>
  </w:font>
  <w:font w:name="Aptos Light">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F5B73" w14:textId="77777777" w:rsidR="00A544A3" w:rsidRDefault="00A544A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988917" w14:textId="1AF625D2" w:rsidR="00536027" w:rsidRPr="009A121D" w:rsidRDefault="00536027"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11D0963E" wp14:editId="0A2083CC">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A09EF59" w14:textId="24806B43"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D55327">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1D0963E"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4A09EF59" w14:textId="24806B43"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D55327">
                        <w:rPr>
                          <w:noProof/>
                        </w:rPr>
                        <w:t>3</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w:t>
    </w:r>
    <w:r w:rsidR="00B82687">
      <w:t>Abteilung Professure</w:t>
    </w:r>
    <w:r w:rsidR="009C33A7">
      <w:t xml:space="preserve">n, </w:t>
    </w:r>
    <w:r w:rsidR="009C33A7" w:rsidRPr="00845878">
      <w:t>V</w:t>
    </w:r>
    <w:r w:rsidR="000A4251" w:rsidRPr="00845878">
      <w:t>ersion</w:t>
    </w:r>
    <w:r w:rsidR="009C33A7" w:rsidRPr="00845878">
      <w:t xml:space="preserve"> </w:t>
    </w:r>
    <w:r w:rsidR="00A544A3">
      <w:t>01</w:t>
    </w:r>
    <w:r w:rsidR="0018447C" w:rsidRPr="00845878">
      <w:t>.1</w:t>
    </w:r>
    <w:r w:rsidR="00A544A3">
      <w:t>2</w:t>
    </w:r>
    <w:r w:rsidR="009C33A7" w:rsidRPr="00845878">
      <w:t>.2025</w:t>
    </w:r>
  </w:p>
  <w:p w14:paraId="22CFFF97" w14:textId="77777777" w:rsidR="009A121D" w:rsidRPr="009A121D" w:rsidRDefault="009A121D" w:rsidP="009A121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F01782" w14:textId="51C7DE88" w:rsidR="00BB5D30" w:rsidRPr="009A121D" w:rsidRDefault="00BB5D30" w:rsidP="00BB5D30">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63360" behindDoc="0" locked="1" layoutInCell="1" allowOverlap="1" wp14:anchorId="18C2C666" wp14:editId="0341E750">
              <wp:simplePos x="0" y="0"/>
              <wp:positionH relativeFrom="margin">
                <wp:align>right</wp:align>
              </wp:positionH>
              <wp:positionV relativeFrom="page">
                <wp:align>bottom</wp:align>
              </wp:positionV>
              <wp:extent cx="630000" cy="388800"/>
              <wp:effectExtent l="0" t="0" r="0" b="0"/>
              <wp:wrapSquare wrapText="bothSides"/>
              <wp:docPr id="1043402279"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56F30CB" w14:textId="41520B70" w:rsidR="00BB5D30" w:rsidRPr="003653CF" w:rsidRDefault="00BB5D30" w:rsidP="00BB5D30">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D55327">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C2C666" id="_x0000_t202" coordsize="21600,21600" o:spt="202" path="m,l,21600r21600,l21600,xe">
              <v:stroke joinstyle="miter"/>
              <v:path gradientshapeok="t" o:connecttype="rect"/>
            </v:shapetype>
            <v:shape id="_x0000_s1028" type="#_x0000_t202" alt="&quot;&quot;" style="position:absolute;margin-left:-1.6pt;margin-top:0;width:49.6pt;height:30.6pt;z-index:251663360;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497YwIAADg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" filled="f" stroked="f" strokeweight=".5pt">
              <v:textbox inset="0,0,0,6.5mm">
                <w:txbxContent>
                  <w:p w14:paraId="556F30CB" w14:textId="41520B70" w:rsidR="00BB5D30" w:rsidRPr="003653CF" w:rsidRDefault="00BB5D30" w:rsidP="00BB5D30">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D55327">
                        <w:rPr>
                          <w:noProof/>
                        </w:rPr>
                        <w:t>3</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Abteilung Professuren, </w:t>
    </w:r>
    <w:r w:rsidRPr="00845878">
      <w:t xml:space="preserve">Version </w:t>
    </w:r>
    <w:r w:rsidR="00A544A3">
      <w:t>01</w:t>
    </w:r>
    <w:r w:rsidR="0018447C" w:rsidRPr="00845878">
      <w:t>.1</w:t>
    </w:r>
    <w:r w:rsidR="00A544A3">
      <w:t>2</w:t>
    </w:r>
    <w:r w:rsidRPr="00845878">
      <w:t>.2025</w:t>
    </w:r>
  </w:p>
  <w:p w14:paraId="0BE7573D" w14:textId="77777777" w:rsidR="00BB5D30" w:rsidRDefault="00BB5D3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5EC9CE" w14:textId="77777777" w:rsidR="00BB1DBF" w:rsidRPr="00B40109" w:rsidRDefault="00BB1DBF" w:rsidP="009A121D">
      <w:pPr>
        <w:pStyle w:val="Fussnotentrennung"/>
      </w:pPr>
    </w:p>
  </w:footnote>
  <w:footnote w:type="continuationSeparator" w:id="0">
    <w:p w14:paraId="5F96A29A" w14:textId="77777777" w:rsidR="00BB1DBF" w:rsidRDefault="00BB1DBF" w:rsidP="00F91D37">
      <w:pPr>
        <w:spacing w:line="240" w:lineRule="auto"/>
      </w:pPr>
      <w:r>
        <w:continuationSeparator/>
      </w:r>
    </w:p>
  </w:footnote>
  <w:footnote w:type="continuationNotice" w:id="1">
    <w:p w14:paraId="727AFFAE" w14:textId="77777777" w:rsidR="00BB1DBF" w:rsidRDefault="00BB1DB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FCD8FB" w14:textId="77777777" w:rsidR="00A544A3" w:rsidRDefault="00A544A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1250FD" w14:textId="77777777" w:rsidR="00A544A3" w:rsidRDefault="00A544A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6792" w:type="dxa"/>
      <w:tblInd w:w="-987" w:type="dxa"/>
      <w:tblLook w:val="04A0" w:firstRow="1" w:lastRow="0" w:firstColumn="1" w:lastColumn="0" w:noHBand="0" w:noVBand="1"/>
    </w:tblPr>
    <w:tblGrid>
      <w:gridCol w:w="2852"/>
      <w:gridCol w:w="3940"/>
    </w:tblGrid>
    <w:tr w:rsidR="000355DF" w14:paraId="1CB7C2CE" w14:textId="77777777" w:rsidTr="007D7866">
      <w:trPr>
        <w:trHeight w:hRule="exact" w:val="850"/>
      </w:trPr>
      <w:tc>
        <w:tcPr>
          <w:tcW w:w="2852" w:type="dxa"/>
          <w:tcBorders>
            <w:right w:val="single" w:sz="4" w:space="0" w:color="808080"/>
          </w:tcBorders>
        </w:tcPr>
        <w:p w14:paraId="5B8EC2D3" w14:textId="77777777" w:rsidR="000355DF" w:rsidRPr="003621B6" w:rsidRDefault="000355DF" w:rsidP="0036688D">
          <w:pPr>
            <w:pStyle w:val="Kopfzeile"/>
            <w:ind w:left="28"/>
            <w:rPr>
              <w:sz w:val="2"/>
              <w:szCs w:val="2"/>
            </w:rPr>
          </w:pPr>
          <w:r>
            <w:rPr>
              <w:noProof/>
            </w:rPr>
            <w:drawing>
              <wp:inline distT="0" distB="0" distL="0" distR="0" wp14:anchorId="1C6CD039" wp14:editId="157CED81">
                <wp:extent cx="1548000" cy="536243"/>
                <wp:effectExtent l="0" t="0" r="0" b="0"/>
                <wp:docPr id="1185209054"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3940" w:type="dxa"/>
          <w:tcBorders>
            <w:left w:val="single" w:sz="4" w:space="0" w:color="808080"/>
          </w:tcBorders>
          <w:vAlign w:val="center"/>
        </w:tcPr>
        <w:p w14:paraId="0ED501EE" w14:textId="77777777" w:rsidR="000355DF" w:rsidRPr="001465E4" w:rsidRDefault="0009446E" w:rsidP="0036688D">
          <w:pPr>
            <w:pStyle w:val="Organisationseinheit"/>
            <w:ind w:left="408"/>
            <w:contextualSpacing/>
          </w:pPr>
          <w:r>
            <w:t>Abteilung Professuren</w:t>
          </w:r>
        </w:p>
      </w:tc>
    </w:tr>
  </w:tbl>
  <w:p w14:paraId="50B92D48" w14:textId="2517CDB2" w:rsidR="000355DF" w:rsidRPr="00992DCC" w:rsidRDefault="000355DF" w:rsidP="0087793E">
    <w:pPr>
      <w:pStyle w:val="Kopfzeile"/>
      <w:tabs>
        <w:tab w:val="clear" w:pos="4536"/>
        <w:tab w:val="clear" w:pos="9072"/>
        <w:tab w:val="center" w:pos="4592"/>
      </w:tabs>
      <w:spacing w:after="1020"/>
    </w:pPr>
    <w:r>
      <w:rPr>
        <w:noProof/>
      </w:rPr>
      <mc:AlternateContent>
        <mc:Choice Requires="wps">
          <w:drawing>
            <wp:anchor distT="0" distB="0" distL="114300" distR="114300" simplePos="0" relativeHeight="251661312" behindDoc="0" locked="1" layoutInCell="1" allowOverlap="1" wp14:anchorId="74B03CAF" wp14:editId="28150913">
              <wp:simplePos x="0" y="0"/>
              <wp:positionH relativeFrom="page">
                <wp:align>right</wp:align>
              </wp:positionH>
              <wp:positionV relativeFrom="page">
                <wp:align>top</wp:align>
              </wp:positionV>
              <wp:extent cx="2498400" cy="1350000"/>
              <wp:effectExtent l="0" t="0" r="0" b="1524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183034D" w14:textId="77777777" w:rsidR="000355DF" w:rsidRPr="0009446E" w:rsidRDefault="0009446E" w:rsidP="00E25EED">
                          <w:pPr>
                            <w:pStyle w:val="Adresse"/>
                            <w:spacing w:line="264" w:lineRule="auto"/>
                            <w:rPr>
                              <w:color w:val="000000" w:themeColor="text1"/>
                            </w:rPr>
                          </w:pPr>
                          <w:r>
                            <w:t>U</w:t>
                          </w:r>
                          <w:r w:rsidRPr="0009446E">
                            <w:rPr>
                              <w:color w:val="000000" w:themeColor="text1"/>
                            </w:rPr>
                            <w:t>niversität Zürich</w:t>
                          </w:r>
                        </w:p>
                        <w:p w14:paraId="3A226BAD" w14:textId="77777777" w:rsidR="000355DF" w:rsidRPr="0009446E" w:rsidRDefault="0009446E" w:rsidP="00E25EED">
                          <w:pPr>
                            <w:pStyle w:val="Adresse"/>
                            <w:spacing w:line="264" w:lineRule="auto"/>
                            <w:rPr>
                              <w:color w:val="000000" w:themeColor="text1"/>
                            </w:rPr>
                          </w:pPr>
                          <w:r w:rsidRPr="0009446E">
                            <w:rPr>
                              <w:color w:val="000000" w:themeColor="text1"/>
                            </w:rPr>
                            <w:t>Abteilung Professuren</w:t>
                          </w:r>
                        </w:p>
                        <w:p w14:paraId="5589A95B" w14:textId="77777777" w:rsidR="000355DF" w:rsidRPr="0009446E" w:rsidRDefault="0009446E" w:rsidP="00E25EED">
                          <w:pPr>
                            <w:pStyle w:val="Adresse"/>
                            <w:spacing w:line="264" w:lineRule="auto"/>
                            <w:rPr>
                              <w:color w:val="000000" w:themeColor="text1"/>
                            </w:rPr>
                          </w:pPr>
                          <w:r w:rsidRPr="0009446E">
                            <w:rPr>
                              <w:color w:val="000000" w:themeColor="text1"/>
                            </w:rPr>
                            <w:t>Hirschengraben 60</w:t>
                          </w:r>
                        </w:p>
                        <w:p w14:paraId="1D32FC46" w14:textId="77777777" w:rsidR="000355DF" w:rsidRPr="0009446E" w:rsidRDefault="0009446E" w:rsidP="00E25EED">
                          <w:pPr>
                            <w:pStyle w:val="Adresse"/>
                            <w:spacing w:line="264" w:lineRule="auto"/>
                            <w:rPr>
                              <w:color w:val="000000" w:themeColor="text1"/>
                            </w:rPr>
                          </w:pPr>
                          <w:r w:rsidRPr="0009446E">
                            <w:rPr>
                              <w:color w:val="000000" w:themeColor="text1"/>
                            </w:rPr>
                            <w:t>8001 Zürich I Schweiz</w:t>
                          </w:r>
                        </w:p>
                        <w:p w14:paraId="4804D8B4" w14:textId="1467574D" w:rsidR="000355DF" w:rsidRPr="0009446E" w:rsidRDefault="00845878" w:rsidP="00E25EED">
                          <w:pPr>
                            <w:pStyle w:val="Adresse"/>
                            <w:spacing w:line="264" w:lineRule="auto"/>
                            <w:rPr>
                              <w:color w:val="000000" w:themeColor="text1"/>
                            </w:rPr>
                          </w:pPr>
                          <w:r>
                            <w:rPr>
                              <w:color w:val="000000" w:themeColor="text1"/>
                            </w:rPr>
                            <w:t>lohnadmin@prof.uzh.ch</w:t>
                          </w:r>
                        </w:p>
                        <w:p w14:paraId="7CFA51F8" w14:textId="77777777" w:rsidR="000355DF" w:rsidRPr="0009446E" w:rsidRDefault="0009446E" w:rsidP="00E25EED">
                          <w:pPr>
                            <w:spacing w:line="264" w:lineRule="auto"/>
                            <w:rPr>
                              <w:color w:val="000000" w:themeColor="text1"/>
                              <w:sz w:val="16"/>
                              <w:szCs w:val="16"/>
                            </w:rPr>
                          </w:pPr>
                          <w:hyperlink r:id="rId2" w:history="1">
                            <w:r w:rsidRPr="0009446E">
                              <w:rPr>
                                <w:rStyle w:val="Hyperlink"/>
                                <w:color w:val="000000" w:themeColor="text1"/>
                                <w:sz w:val="16"/>
                                <w:szCs w:val="16"/>
                                <w:u w:val="none"/>
                              </w:rPr>
                              <w:t>www.prof.uzh.ch</w:t>
                            </w:r>
                          </w:hyperlink>
                        </w:p>
                      </w:txbxContent>
                    </wps:txbx>
                    <wps:bodyPr rot="0" spcFirstLastPara="0" vertOverflow="overflow" horzOverflow="overflow" vert="horz" wrap="square" lIns="0" tIns="3852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74B03CAF" id="_x0000_t202" coordsize="21600,21600" o:spt="202" path="m,l,21600r21600,l21600,xe">
              <v:stroke joinstyle="miter"/>
              <v:path gradientshapeok="t" o:connecttype="rect"/>
            </v:shapetype>
            <v:shape id="Textfeld 5" o:spid="_x0000_s1027" type="#_x0000_t202" style="position:absolute;margin-left:145.5pt;margin-top:0;width:196.7pt;height:106.3pt;z-index:251661312;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" filled="f" stroked="f" strokeweight=".5pt">
              <v:textbox style="mso-fit-shape-to-text:t" inset="0,10.7mm,7.3mm,0">
                <w:txbxContent>
                  <w:p w14:paraId="2183034D" w14:textId="77777777" w:rsidR="000355DF" w:rsidRPr="0009446E" w:rsidRDefault="0009446E" w:rsidP="00E25EED">
                    <w:pPr>
                      <w:pStyle w:val="Adresse"/>
                      <w:spacing w:line="264" w:lineRule="auto"/>
                      <w:rPr>
                        <w:color w:val="000000" w:themeColor="text1"/>
                      </w:rPr>
                    </w:pPr>
                    <w:r>
                      <w:t>U</w:t>
                    </w:r>
                    <w:r w:rsidRPr="0009446E">
                      <w:rPr>
                        <w:color w:val="000000" w:themeColor="text1"/>
                      </w:rPr>
                      <w:t>niversität Zürich</w:t>
                    </w:r>
                  </w:p>
                  <w:p w14:paraId="3A226BAD" w14:textId="77777777" w:rsidR="000355DF" w:rsidRPr="0009446E" w:rsidRDefault="0009446E" w:rsidP="00E25EED">
                    <w:pPr>
                      <w:pStyle w:val="Adresse"/>
                      <w:spacing w:line="264" w:lineRule="auto"/>
                      <w:rPr>
                        <w:color w:val="000000" w:themeColor="text1"/>
                      </w:rPr>
                    </w:pPr>
                    <w:r w:rsidRPr="0009446E">
                      <w:rPr>
                        <w:color w:val="000000" w:themeColor="text1"/>
                      </w:rPr>
                      <w:t>Abteilung Professuren</w:t>
                    </w:r>
                  </w:p>
                  <w:p w14:paraId="5589A95B" w14:textId="77777777" w:rsidR="000355DF" w:rsidRPr="0009446E" w:rsidRDefault="0009446E" w:rsidP="00E25EED">
                    <w:pPr>
                      <w:pStyle w:val="Adresse"/>
                      <w:spacing w:line="264" w:lineRule="auto"/>
                      <w:rPr>
                        <w:color w:val="000000" w:themeColor="text1"/>
                      </w:rPr>
                    </w:pPr>
                    <w:r w:rsidRPr="0009446E">
                      <w:rPr>
                        <w:color w:val="000000" w:themeColor="text1"/>
                      </w:rPr>
                      <w:t>Hirschengraben 60</w:t>
                    </w:r>
                  </w:p>
                  <w:p w14:paraId="1D32FC46" w14:textId="77777777" w:rsidR="000355DF" w:rsidRPr="0009446E" w:rsidRDefault="0009446E" w:rsidP="00E25EED">
                    <w:pPr>
                      <w:pStyle w:val="Adresse"/>
                      <w:spacing w:line="264" w:lineRule="auto"/>
                      <w:rPr>
                        <w:color w:val="000000" w:themeColor="text1"/>
                      </w:rPr>
                    </w:pPr>
                    <w:r w:rsidRPr="0009446E">
                      <w:rPr>
                        <w:color w:val="000000" w:themeColor="text1"/>
                      </w:rPr>
                      <w:t>8001 Zürich I Schweiz</w:t>
                    </w:r>
                  </w:p>
                  <w:p w14:paraId="4804D8B4" w14:textId="1467574D" w:rsidR="000355DF" w:rsidRPr="0009446E" w:rsidRDefault="00845878" w:rsidP="00E25EED">
                    <w:pPr>
                      <w:pStyle w:val="Adresse"/>
                      <w:spacing w:line="264" w:lineRule="auto"/>
                      <w:rPr>
                        <w:color w:val="000000" w:themeColor="text1"/>
                      </w:rPr>
                    </w:pPr>
                    <w:r>
                      <w:rPr>
                        <w:color w:val="000000" w:themeColor="text1"/>
                      </w:rPr>
                      <w:t>lohnadmin@prof.uzh.ch</w:t>
                    </w:r>
                  </w:p>
                  <w:p w14:paraId="7CFA51F8" w14:textId="77777777" w:rsidR="000355DF" w:rsidRPr="0009446E" w:rsidRDefault="0009446E" w:rsidP="00E25EED">
                    <w:pPr>
                      <w:spacing w:line="264" w:lineRule="auto"/>
                      <w:rPr>
                        <w:color w:val="000000" w:themeColor="text1"/>
                        <w:sz w:val="16"/>
                        <w:szCs w:val="16"/>
                      </w:rPr>
                    </w:pPr>
                    <w:hyperlink r:id="rId3" w:history="1">
                      <w:r w:rsidRPr="0009446E">
                        <w:rPr>
                          <w:rStyle w:val="Hyperlink"/>
                          <w:color w:val="000000" w:themeColor="text1"/>
                          <w:sz w:val="16"/>
                          <w:szCs w:val="16"/>
                          <w:u w:val="none"/>
                        </w:rPr>
                        <w:t>www.prof.uzh.ch</w:t>
                      </w:r>
                    </w:hyperlink>
                  </w:p>
                </w:txbxContent>
              </v:textbox>
              <w10:wrap anchorx="page" anchory="page"/>
              <w10:anchorlock/>
            </v:shape>
          </w:pict>
        </mc:Fallback>
      </mc:AlternateContent>
    </w:r>
    <w:r w:rsidR="0087793E">
      <w:tab/>
    </w:r>
  </w:p>
  <w:p w14:paraId="6B0AF1D4" w14:textId="77777777" w:rsidR="00A0657F" w:rsidRPr="00A6343E" w:rsidRDefault="00A0657F" w:rsidP="00887DA4">
    <w:pPr>
      <w:pStyle w:val="Kopfzeile"/>
      <w:jc w:val="right"/>
      <w:rPr>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112EB"/>
    <w:multiLevelType w:val="hybridMultilevel"/>
    <w:tmpl w:val="646CE8C6"/>
    <w:lvl w:ilvl="0" w:tplc="202A497E">
      <w:start w:val="1"/>
      <w:numFmt w:val="decimal"/>
      <w:lvlText w:val="%1)"/>
      <w:lvlJc w:val="left"/>
      <w:pPr>
        <w:ind w:left="720" w:hanging="360"/>
      </w:pPr>
      <w:rPr>
        <w:i/>
        <w:iCs/>
        <w:sz w:val="13"/>
        <w:szCs w:val="13"/>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6634174"/>
    <w:multiLevelType w:val="hybridMultilevel"/>
    <w:tmpl w:val="779276B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A8C4813"/>
    <w:multiLevelType w:val="hybridMultilevel"/>
    <w:tmpl w:val="46FA7CC4"/>
    <w:lvl w:ilvl="0" w:tplc="04070011">
      <w:start w:val="1"/>
      <w:numFmt w:val="decimal"/>
      <w:lvlText w:val="%1)"/>
      <w:lvlJc w:val="left"/>
      <w:pPr>
        <w:ind w:left="897" w:hanging="360"/>
      </w:pPr>
    </w:lvl>
    <w:lvl w:ilvl="1" w:tplc="04070019" w:tentative="1">
      <w:start w:val="1"/>
      <w:numFmt w:val="lowerLetter"/>
      <w:lvlText w:val="%2."/>
      <w:lvlJc w:val="left"/>
      <w:pPr>
        <w:ind w:left="1617" w:hanging="360"/>
      </w:pPr>
    </w:lvl>
    <w:lvl w:ilvl="2" w:tplc="0407001B" w:tentative="1">
      <w:start w:val="1"/>
      <w:numFmt w:val="lowerRoman"/>
      <w:lvlText w:val="%3."/>
      <w:lvlJc w:val="right"/>
      <w:pPr>
        <w:ind w:left="2337" w:hanging="180"/>
      </w:pPr>
    </w:lvl>
    <w:lvl w:ilvl="3" w:tplc="0407000F" w:tentative="1">
      <w:start w:val="1"/>
      <w:numFmt w:val="decimal"/>
      <w:lvlText w:val="%4."/>
      <w:lvlJc w:val="left"/>
      <w:pPr>
        <w:ind w:left="3057" w:hanging="360"/>
      </w:pPr>
    </w:lvl>
    <w:lvl w:ilvl="4" w:tplc="04070019" w:tentative="1">
      <w:start w:val="1"/>
      <w:numFmt w:val="lowerLetter"/>
      <w:lvlText w:val="%5."/>
      <w:lvlJc w:val="left"/>
      <w:pPr>
        <w:ind w:left="3777" w:hanging="360"/>
      </w:pPr>
    </w:lvl>
    <w:lvl w:ilvl="5" w:tplc="0407001B" w:tentative="1">
      <w:start w:val="1"/>
      <w:numFmt w:val="lowerRoman"/>
      <w:lvlText w:val="%6."/>
      <w:lvlJc w:val="right"/>
      <w:pPr>
        <w:ind w:left="4497" w:hanging="180"/>
      </w:pPr>
    </w:lvl>
    <w:lvl w:ilvl="6" w:tplc="0407000F" w:tentative="1">
      <w:start w:val="1"/>
      <w:numFmt w:val="decimal"/>
      <w:lvlText w:val="%7."/>
      <w:lvlJc w:val="left"/>
      <w:pPr>
        <w:ind w:left="5217" w:hanging="360"/>
      </w:pPr>
    </w:lvl>
    <w:lvl w:ilvl="7" w:tplc="04070019" w:tentative="1">
      <w:start w:val="1"/>
      <w:numFmt w:val="lowerLetter"/>
      <w:lvlText w:val="%8."/>
      <w:lvlJc w:val="left"/>
      <w:pPr>
        <w:ind w:left="5937" w:hanging="360"/>
      </w:pPr>
    </w:lvl>
    <w:lvl w:ilvl="8" w:tplc="0407001B" w:tentative="1">
      <w:start w:val="1"/>
      <w:numFmt w:val="lowerRoman"/>
      <w:lvlText w:val="%9."/>
      <w:lvlJc w:val="right"/>
      <w:pPr>
        <w:ind w:left="6657" w:hanging="180"/>
      </w:pPr>
    </w:lvl>
  </w:abstractNum>
  <w:abstractNum w:abstractNumId="3" w15:restartNumberingAfterBreak="0">
    <w:nsid w:val="0C89143F"/>
    <w:multiLevelType w:val="hybridMultilevel"/>
    <w:tmpl w:val="6780260A"/>
    <w:lvl w:ilvl="0" w:tplc="9F949FA2">
      <w:start w:val="1"/>
      <w:numFmt w:val="decimal"/>
      <w:lvlText w:val="%1)"/>
      <w:lvlJc w:val="left"/>
      <w:pPr>
        <w:ind w:left="720" w:hanging="360"/>
      </w:pPr>
      <w:rPr>
        <w:rFonts w:hint="default"/>
        <w:b w:val="0"/>
        <w:bCs w:val="0"/>
        <w:i w:val="0"/>
        <w:iCs w:val="0"/>
        <w:sz w:val="16"/>
        <w:szCs w:val="16"/>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3BB334B"/>
    <w:multiLevelType w:val="hybridMultilevel"/>
    <w:tmpl w:val="BB72A562"/>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53704A3"/>
    <w:multiLevelType w:val="hybridMultilevel"/>
    <w:tmpl w:val="1AAECFD2"/>
    <w:lvl w:ilvl="0" w:tplc="1760256C">
      <w:start w:val="1"/>
      <w:numFmt w:val="decimal"/>
      <w:lvlText w:val="%1)"/>
      <w:lvlJc w:val="left"/>
      <w:pPr>
        <w:ind w:left="897" w:hanging="360"/>
      </w:pPr>
      <w:rPr>
        <w:i/>
        <w:iCs/>
        <w:sz w:val="15"/>
        <w:szCs w:val="15"/>
      </w:rPr>
    </w:lvl>
    <w:lvl w:ilvl="1" w:tplc="04070019" w:tentative="1">
      <w:start w:val="1"/>
      <w:numFmt w:val="lowerLetter"/>
      <w:lvlText w:val="%2."/>
      <w:lvlJc w:val="left"/>
      <w:pPr>
        <w:ind w:left="1617" w:hanging="360"/>
      </w:pPr>
    </w:lvl>
    <w:lvl w:ilvl="2" w:tplc="0407001B" w:tentative="1">
      <w:start w:val="1"/>
      <w:numFmt w:val="lowerRoman"/>
      <w:lvlText w:val="%3."/>
      <w:lvlJc w:val="right"/>
      <w:pPr>
        <w:ind w:left="2337" w:hanging="180"/>
      </w:pPr>
    </w:lvl>
    <w:lvl w:ilvl="3" w:tplc="0407000F" w:tentative="1">
      <w:start w:val="1"/>
      <w:numFmt w:val="decimal"/>
      <w:lvlText w:val="%4."/>
      <w:lvlJc w:val="left"/>
      <w:pPr>
        <w:ind w:left="3057" w:hanging="360"/>
      </w:pPr>
    </w:lvl>
    <w:lvl w:ilvl="4" w:tplc="04070019" w:tentative="1">
      <w:start w:val="1"/>
      <w:numFmt w:val="lowerLetter"/>
      <w:lvlText w:val="%5."/>
      <w:lvlJc w:val="left"/>
      <w:pPr>
        <w:ind w:left="3777" w:hanging="360"/>
      </w:pPr>
    </w:lvl>
    <w:lvl w:ilvl="5" w:tplc="0407001B" w:tentative="1">
      <w:start w:val="1"/>
      <w:numFmt w:val="lowerRoman"/>
      <w:lvlText w:val="%6."/>
      <w:lvlJc w:val="right"/>
      <w:pPr>
        <w:ind w:left="4497" w:hanging="180"/>
      </w:pPr>
    </w:lvl>
    <w:lvl w:ilvl="6" w:tplc="0407000F" w:tentative="1">
      <w:start w:val="1"/>
      <w:numFmt w:val="decimal"/>
      <w:lvlText w:val="%7."/>
      <w:lvlJc w:val="left"/>
      <w:pPr>
        <w:ind w:left="5217" w:hanging="360"/>
      </w:pPr>
    </w:lvl>
    <w:lvl w:ilvl="7" w:tplc="04070019" w:tentative="1">
      <w:start w:val="1"/>
      <w:numFmt w:val="lowerLetter"/>
      <w:lvlText w:val="%8."/>
      <w:lvlJc w:val="left"/>
      <w:pPr>
        <w:ind w:left="5937" w:hanging="360"/>
      </w:pPr>
    </w:lvl>
    <w:lvl w:ilvl="8" w:tplc="0407001B" w:tentative="1">
      <w:start w:val="1"/>
      <w:numFmt w:val="lowerRoman"/>
      <w:lvlText w:val="%9."/>
      <w:lvlJc w:val="right"/>
      <w:pPr>
        <w:ind w:left="6657" w:hanging="180"/>
      </w:pPr>
    </w:lvl>
  </w:abstractNum>
  <w:abstractNum w:abstractNumId="6" w15:restartNumberingAfterBreak="0">
    <w:nsid w:val="15516BAC"/>
    <w:multiLevelType w:val="hybridMultilevel"/>
    <w:tmpl w:val="9C40BCCE"/>
    <w:lvl w:ilvl="0" w:tplc="B5D8B93A">
      <w:start w:val="1"/>
      <w:numFmt w:val="decimal"/>
      <w:lvlText w:val="%1)"/>
      <w:lvlJc w:val="left"/>
      <w:pPr>
        <w:ind w:left="720" w:hanging="360"/>
      </w:pPr>
      <w:rPr>
        <w:rFonts w:ascii="Source Sans Pro ExtraLight" w:hAnsi="Source Sans Pro ExtraLight" w:hint="default"/>
        <w:b w:val="0"/>
        <w:bCs w:val="0"/>
        <w:i w:val="0"/>
        <w:i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196030AF"/>
    <w:multiLevelType w:val="hybridMultilevel"/>
    <w:tmpl w:val="A9B2A7B4"/>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1F7455C8"/>
    <w:multiLevelType w:val="multilevel"/>
    <w:tmpl w:val="74F2CCFE"/>
    <w:numStyleLink w:val="Nummerierteberschriften"/>
  </w:abstractNum>
  <w:abstractNum w:abstractNumId="10" w15:restartNumberingAfterBreak="0">
    <w:nsid w:val="22E27B02"/>
    <w:multiLevelType w:val="hybridMultilevel"/>
    <w:tmpl w:val="8760D9EE"/>
    <w:lvl w:ilvl="0" w:tplc="03308980">
      <w:start w:val="1"/>
      <w:numFmt w:val="decimal"/>
      <w:lvlText w:val="%1)"/>
      <w:lvlJc w:val="left"/>
      <w:pPr>
        <w:ind w:left="720" w:hanging="360"/>
      </w:pPr>
      <w:rPr>
        <w:rFonts w:hint="default"/>
        <w:i w:val="0"/>
        <w:i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12" w15:restartNumberingAfterBreak="0">
    <w:nsid w:val="24A63240"/>
    <w:multiLevelType w:val="hybridMultilevel"/>
    <w:tmpl w:val="5380D18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25CE0A2F"/>
    <w:multiLevelType w:val="hybridMultilevel"/>
    <w:tmpl w:val="4AFC20AE"/>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28DB1B3D"/>
    <w:multiLevelType w:val="hybridMultilevel"/>
    <w:tmpl w:val="47D2B46C"/>
    <w:lvl w:ilvl="0" w:tplc="FFFFFFFF">
      <w:start w:val="1"/>
      <w:numFmt w:val="decimal"/>
      <w:lvlText w:val="%1)"/>
      <w:lvlJc w:val="left"/>
      <w:pPr>
        <w:ind w:left="720" w:hanging="360"/>
      </w:pPr>
      <w:rPr>
        <w:rFonts w:ascii="Source Sans Pro ExtraLight" w:hAnsi="Source Sans Pro ExtraLight" w:hint="default"/>
        <w:b w:val="0"/>
        <w:bCs w:val="0"/>
        <w:i/>
        <w:i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16" w15:restartNumberingAfterBreak="0">
    <w:nsid w:val="37531E88"/>
    <w:multiLevelType w:val="hybridMultilevel"/>
    <w:tmpl w:val="CFC698C2"/>
    <w:lvl w:ilvl="0" w:tplc="EA6A6EFE">
      <w:start w:val="1"/>
      <w:numFmt w:val="decimal"/>
      <w:lvlText w:val="%1)"/>
      <w:lvlJc w:val="left"/>
      <w:pPr>
        <w:ind w:left="720" w:hanging="360"/>
      </w:pPr>
      <w:rPr>
        <w:rFonts w:hint="default"/>
        <w:i w:val="0"/>
        <w:i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380566B1"/>
    <w:multiLevelType w:val="hybridMultilevel"/>
    <w:tmpl w:val="C06C8F90"/>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3B4E4D2B"/>
    <w:multiLevelType w:val="hybridMultilevel"/>
    <w:tmpl w:val="6AE6563A"/>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41C0192D"/>
    <w:multiLevelType w:val="hybridMultilevel"/>
    <w:tmpl w:val="F71EC5F6"/>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46114091"/>
    <w:multiLevelType w:val="hybridMultilevel"/>
    <w:tmpl w:val="94BA2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7357775"/>
    <w:multiLevelType w:val="hybridMultilevel"/>
    <w:tmpl w:val="FF924158"/>
    <w:lvl w:ilvl="0" w:tplc="A3A81368">
      <w:start w:val="5"/>
      <w:numFmt w:val="bullet"/>
      <w:lvlText w:val="-"/>
      <w:lvlJc w:val="left"/>
      <w:pPr>
        <w:ind w:left="720" w:hanging="360"/>
      </w:pPr>
      <w:rPr>
        <w:rFonts w:ascii="Source Sans Pro" w:eastAsiaTheme="minorHAnsi" w:hAnsi="Source Sans Pro"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4DB02755"/>
    <w:multiLevelType w:val="hybridMultilevel"/>
    <w:tmpl w:val="AE2C624A"/>
    <w:lvl w:ilvl="0" w:tplc="20F4B402">
      <w:start w:val="1"/>
      <w:numFmt w:val="decimal"/>
      <w:lvlText w:val="%1)"/>
      <w:lvlJc w:val="left"/>
      <w:pPr>
        <w:ind w:left="720" w:hanging="360"/>
      </w:pPr>
      <w:rPr>
        <w:i/>
        <w:iC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97658A5"/>
    <w:multiLevelType w:val="multilevel"/>
    <w:tmpl w:val="74F2CCFE"/>
    <w:numStyleLink w:val="Nummerierteberschriften"/>
  </w:abstractNum>
  <w:abstractNum w:abstractNumId="26" w15:restartNumberingAfterBreak="0">
    <w:nsid w:val="645F5BE8"/>
    <w:multiLevelType w:val="hybridMultilevel"/>
    <w:tmpl w:val="ECEA8DC2"/>
    <w:lvl w:ilvl="0" w:tplc="E8FED526">
      <w:start w:val="1"/>
      <w:numFmt w:val="decimal"/>
      <w:lvlText w:val="%1)"/>
      <w:lvlJc w:val="left"/>
      <w:pPr>
        <w:ind w:left="720" w:hanging="360"/>
      </w:pPr>
      <w:rPr>
        <w:i w:val="0"/>
        <w:iCs w:val="0"/>
        <w:sz w:val="16"/>
        <w:szCs w:val="16"/>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6FAF6DD0"/>
    <w:multiLevelType w:val="hybridMultilevel"/>
    <w:tmpl w:val="088EB4AE"/>
    <w:lvl w:ilvl="0" w:tplc="04070019">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76D65251"/>
    <w:multiLevelType w:val="multilevel"/>
    <w:tmpl w:val="9364FD24"/>
    <w:numStyleLink w:val="Aufzhlungen"/>
  </w:abstractNum>
  <w:abstractNum w:abstractNumId="29"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30" w15:restartNumberingAfterBreak="0">
    <w:nsid w:val="7F1C2BB5"/>
    <w:multiLevelType w:val="hybridMultilevel"/>
    <w:tmpl w:val="AE2C624A"/>
    <w:lvl w:ilvl="0" w:tplc="FFFFFFFF">
      <w:start w:val="1"/>
      <w:numFmt w:val="decimal"/>
      <w:lvlText w:val="%1)"/>
      <w:lvlJc w:val="left"/>
      <w:pPr>
        <w:ind w:left="720" w:hanging="360"/>
      </w:pPr>
      <w:rPr>
        <w:i/>
        <w:i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56832184">
    <w:abstractNumId w:val="24"/>
  </w:num>
  <w:num w:numId="2" w16cid:durableId="171723735">
    <w:abstractNumId w:val="8"/>
  </w:num>
  <w:num w:numId="3" w16cid:durableId="1073507391">
    <w:abstractNumId w:val="11"/>
  </w:num>
  <w:num w:numId="4" w16cid:durableId="20701801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29"/>
  </w:num>
  <w:num w:numId="6" w16cid:durableId="14335519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28"/>
  </w:num>
  <w:num w:numId="8" w16cid:durableId="180516226">
    <w:abstractNumId w:val="23"/>
  </w:num>
  <w:num w:numId="9" w16cid:durableId="130562892">
    <w:abstractNumId w:val="9"/>
  </w:num>
  <w:num w:numId="10" w16cid:durableId="2058778851">
    <w:abstractNumId w:val="15"/>
  </w:num>
  <w:num w:numId="11" w16cid:durableId="52097378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25"/>
  </w:num>
  <w:num w:numId="23" w16cid:durableId="1825927895">
    <w:abstractNumId w:val="27"/>
  </w:num>
  <w:num w:numId="24" w16cid:durableId="2064982696">
    <w:abstractNumId w:val="20"/>
  </w:num>
  <w:num w:numId="25" w16cid:durableId="1926763992">
    <w:abstractNumId w:val="12"/>
  </w:num>
  <w:num w:numId="26" w16cid:durableId="335311242">
    <w:abstractNumId w:val="0"/>
  </w:num>
  <w:num w:numId="27" w16cid:durableId="1059547977">
    <w:abstractNumId w:val="5"/>
  </w:num>
  <w:num w:numId="28" w16cid:durableId="160589035">
    <w:abstractNumId w:val="21"/>
  </w:num>
  <w:num w:numId="29" w16cid:durableId="2070834795">
    <w:abstractNumId w:val="22"/>
  </w:num>
  <w:num w:numId="30" w16cid:durableId="1857692507">
    <w:abstractNumId w:val="2"/>
  </w:num>
  <w:num w:numId="31" w16cid:durableId="2103185490">
    <w:abstractNumId w:val="18"/>
  </w:num>
  <w:num w:numId="32" w16cid:durableId="83190151">
    <w:abstractNumId w:val="19"/>
  </w:num>
  <w:num w:numId="33" w16cid:durableId="48768286">
    <w:abstractNumId w:val="30"/>
  </w:num>
  <w:num w:numId="34" w16cid:durableId="1553954954">
    <w:abstractNumId w:val="6"/>
  </w:num>
  <w:num w:numId="35" w16cid:durableId="834031920">
    <w:abstractNumId w:val="26"/>
  </w:num>
  <w:num w:numId="36" w16cid:durableId="1870756330">
    <w:abstractNumId w:val="10"/>
  </w:num>
  <w:num w:numId="37" w16cid:durableId="1006909317">
    <w:abstractNumId w:val="14"/>
  </w:num>
  <w:num w:numId="38" w16cid:durableId="2011057725">
    <w:abstractNumId w:val="3"/>
  </w:num>
  <w:num w:numId="39" w16cid:durableId="136458478">
    <w:abstractNumId w:val="16"/>
  </w:num>
  <w:num w:numId="40" w16cid:durableId="1469471382">
    <w:abstractNumId w:val="1"/>
  </w:num>
  <w:num w:numId="41" w16cid:durableId="654458667">
    <w:abstractNumId w:val="7"/>
  </w:num>
  <w:num w:numId="42" w16cid:durableId="2116904110">
    <w:abstractNumId w:val="13"/>
  </w:num>
  <w:num w:numId="43" w16cid:durableId="348680348">
    <w:abstractNumId w:val="4"/>
  </w:num>
  <w:num w:numId="44" w16cid:durableId="518857991">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5"/>
  <w:hideSpellingErrors/>
  <w:hideGrammaticalErrors/>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it-IT" w:vendorID="64" w:dllVersion="0" w:nlCheck="1" w:checkStyle="0"/>
  <w:activeWritingStyle w:appName="MSWord" w:lang="nl-NL" w:vendorID="64" w:dllVersion="0" w:nlCheck="1" w:checkStyle="0"/>
  <w:activeWritingStyle w:appName="MSWord" w:lang="fr-CH" w:vendorID="64" w:dllVersion="0" w:nlCheck="1" w:checkStyle="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forms" w:enforcement="1" w:cryptProviderType="rsaAES" w:cryptAlgorithmClass="hash" w:cryptAlgorithmType="typeAny" w:cryptAlgorithmSid="14" w:cryptSpinCount="100000" w:hash="f0VqjvTmBpxPPecyzmfvbRFgoiCIx5z1simWYM+gdp31XB9hYdtOtRssyiVJ9l+xCiZKC2OLYK/prLmOEVvwaA==" w:salt="8WFxWua4N65MKk+kRfJ5ZA=="/>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3C0"/>
    <w:rsid w:val="000000FB"/>
    <w:rsid w:val="00002978"/>
    <w:rsid w:val="00003A9F"/>
    <w:rsid w:val="00007462"/>
    <w:rsid w:val="0001010F"/>
    <w:rsid w:val="00014EF4"/>
    <w:rsid w:val="00025A3B"/>
    <w:rsid w:val="00025CEC"/>
    <w:rsid w:val="000266B7"/>
    <w:rsid w:val="00027DC9"/>
    <w:rsid w:val="00032B92"/>
    <w:rsid w:val="00032DAC"/>
    <w:rsid w:val="00032EA5"/>
    <w:rsid w:val="000355DF"/>
    <w:rsid w:val="00040171"/>
    <w:rsid w:val="000406AD"/>
    <w:rsid w:val="000409C8"/>
    <w:rsid w:val="00041297"/>
    <w:rsid w:val="00041700"/>
    <w:rsid w:val="000426B4"/>
    <w:rsid w:val="00042CB3"/>
    <w:rsid w:val="00042FDD"/>
    <w:rsid w:val="00046606"/>
    <w:rsid w:val="00052258"/>
    <w:rsid w:val="0005422F"/>
    <w:rsid w:val="000559FA"/>
    <w:rsid w:val="000635B8"/>
    <w:rsid w:val="00063BC2"/>
    <w:rsid w:val="00065026"/>
    <w:rsid w:val="000701F1"/>
    <w:rsid w:val="00071780"/>
    <w:rsid w:val="0007332B"/>
    <w:rsid w:val="00073F67"/>
    <w:rsid w:val="000757F2"/>
    <w:rsid w:val="00075FF3"/>
    <w:rsid w:val="000803EB"/>
    <w:rsid w:val="00084DB8"/>
    <w:rsid w:val="00084EB5"/>
    <w:rsid w:val="00085B29"/>
    <w:rsid w:val="00090380"/>
    <w:rsid w:val="000919FA"/>
    <w:rsid w:val="0009446E"/>
    <w:rsid w:val="000956AB"/>
    <w:rsid w:val="00096E8E"/>
    <w:rsid w:val="00097A32"/>
    <w:rsid w:val="000A1884"/>
    <w:rsid w:val="000A24EC"/>
    <w:rsid w:val="000A2660"/>
    <w:rsid w:val="000A4251"/>
    <w:rsid w:val="000A58EB"/>
    <w:rsid w:val="000A6E53"/>
    <w:rsid w:val="000A7CC5"/>
    <w:rsid w:val="000B0E50"/>
    <w:rsid w:val="000B183F"/>
    <w:rsid w:val="000B1DC7"/>
    <w:rsid w:val="000B444B"/>
    <w:rsid w:val="000B595D"/>
    <w:rsid w:val="000C1D20"/>
    <w:rsid w:val="000C3885"/>
    <w:rsid w:val="000C3B1B"/>
    <w:rsid w:val="000C466F"/>
    <w:rsid w:val="000C486A"/>
    <w:rsid w:val="000C49C1"/>
    <w:rsid w:val="000C4CD8"/>
    <w:rsid w:val="000C572C"/>
    <w:rsid w:val="000D1743"/>
    <w:rsid w:val="000D1BB6"/>
    <w:rsid w:val="000D53FB"/>
    <w:rsid w:val="000D7269"/>
    <w:rsid w:val="000D7E1F"/>
    <w:rsid w:val="000E37CE"/>
    <w:rsid w:val="000E7543"/>
    <w:rsid w:val="000E756F"/>
    <w:rsid w:val="000F1007"/>
    <w:rsid w:val="000F1D2B"/>
    <w:rsid w:val="000F6662"/>
    <w:rsid w:val="0010021F"/>
    <w:rsid w:val="00102312"/>
    <w:rsid w:val="00102345"/>
    <w:rsid w:val="00103653"/>
    <w:rsid w:val="00103B90"/>
    <w:rsid w:val="00106688"/>
    <w:rsid w:val="001067E4"/>
    <w:rsid w:val="0010702C"/>
    <w:rsid w:val="00107772"/>
    <w:rsid w:val="00107F09"/>
    <w:rsid w:val="001134C7"/>
    <w:rsid w:val="00113CB8"/>
    <w:rsid w:val="00114B04"/>
    <w:rsid w:val="0011600D"/>
    <w:rsid w:val="00117356"/>
    <w:rsid w:val="0012151C"/>
    <w:rsid w:val="00122614"/>
    <w:rsid w:val="001229DA"/>
    <w:rsid w:val="00127BBA"/>
    <w:rsid w:val="00132904"/>
    <w:rsid w:val="001339B4"/>
    <w:rsid w:val="00133CFB"/>
    <w:rsid w:val="001375AB"/>
    <w:rsid w:val="00137E0C"/>
    <w:rsid w:val="00142E22"/>
    <w:rsid w:val="00143244"/>
    <w:rsid w:val="0014325C"/>
    <w:rsid w:val="00144122"/>
    <w:rsid w:val="00145A9D"/>
    <w:rsid w:val="00145E6F"/>
    <w:rsid w:val="001465E4"/>
    <w:rsid w:val="00146EF9"/>
    <w:rsid w:val="00146F41"/>
    <w:rsid w:val="00150BB0"/>
    <w:rsid w:val="001514C0"/>
    <w:rsid w:val="001519D1"/>
    <w:rsid w:val="00152BDC"/>
    <w:rsid w:val="00154677"/>
    <w:rsid w:val="00155A46"/>
    <w:rsid w:val="0015654B"/>
    <w:rsid w:val="00157ECA"/>
    <w:rsid w:val="00161B92"/>
    <w:rsid w:val="00163157"/>
    <w:rsid w:val="00163722"/>
    <w:rsid w:val="00163D62"/>
    <w:rsid w:val="00163EF7"/>
    <w:rsid w:val="0016548A"/>
    <w:rsid w:val="0016774B"/>
    <w:rsid w:val="00167916"/>
    <w:rsid w:val="00171317"/>
    <w:rsid w:val="0017133E"/>
    <w:rsid w:val="00171870"/>
    <w:rsid w:val="00173A15"/>
    <w:rsid w:val="001757BD"/>
    <w:rsid w:val="0017781A"/>
    <w:rsid w:val="00177F85"/>
    <w:rsid w:val="001803AA"/>
    <w:rsid w:val="00181168"/>
    <w:rsid w:val="0018209E"/>
    <w:rsid w:val="00182F10"/>
    <w:rsid w:val="001830BC"/>
    <w:rsid w:val="001835A6"/>
    <w:rsid w:val="0018447C"/>
    <w:rsid w:val="00192ED0"/>
    <w:rsid w:val="00194130"/>
    <w:rsid w:val="001941F2"/>
    <w:rsid w:val="00196881"/>
    <w:rsid w:val="001A080C"/>
    <w:rsid w:val="001A3606"/>
    <w:rsid w:val="001A3D50"/>
    <w:rsid w:val="001A43BD"/>
    <w:rsid w:val="001A482A"/>
    <w:rsid w:val="001A734A"/>
    <w:rsid w:val="001A74A5"/>
    <w:rsid w:val="001B20F5"/>
    <w:rsid w:val="001B2CF1"/>
    <w:rsid w:val="001B38F0"/>
    <w:rsid w:val="001B3F8B"/>
    <w:rsid w:val="001B5DC4"/>
    <w:rsid w:val="001B6567"/>
    <w:rsid w:val="001B6F97"/>
    <w:rsid w:val="001C3763"/>
    <w:rsid w:val="001C3C44"/>
    <w:rsid w:val="001C4A15"/>
    <w:rsid w:val="001C74EF"/>
    <w:rsid w:val="001C7F92"/>
    <w:rsid w:val="001D3D4B"/>
    <w:rsid w:val="001D3F99"/>
    <w:rsid w:val="001D58F1"/>
    <w:rsid w:val="001D5BDE"/>
    <w:rsid w:val="001D60F7"/>
    <w:rsid w:val="001E17CD"/>
    <w:rsid w:val="001E247E"/>
    <w:rsid w:val="001E4262"/>
    <w:rsid w:val="001E4956"/>
    <w:rsid w:val="001E61C9"/>
    <w:rsid w:val="001E73CF"/>
    <w:rsid w:val="001E73F4"/>
    <w:rsid w:val="001F1AA7"/>
    <w:rsid w:val="001F229E"/>
    <w:rsid w:val="001F4A7E"/>
    <w:rsid w:val="001F4B8C"/>
    <w:rsid w:val="001F4F9B"/>
    <w:rsid w:val="002003DB"/>
    <w:rsid w:val="00202866"/>
    <w:rsid w:val="002030B8"/>
    <w:rsid w:val="00204C84"/>
    <w:rsid w:val="0021015E"/>
    <w:rsid w:val="00212A2E"/>
    <w:rsid w:val="002162EE"/>
    <w:rsid w:val="00216AB2"/>
    <w:rsid w:val="00217AA0"/>
    <w:rsid w:val="0022053F"/>
    <w:rsid w:val="00221163"/>
    <w:rsid w:val="00222AA3"/>
    <w:rsid w:val="0022685B"/>
    <w:rsid w:val="00226FA0"/>
    <w:rsid w:val="0023018C"/>
    <w:rsid w:val="00230606"/>
    <w:rsid w:val="0023205B"/>
    <w:rsid w:val="002322AD"/>
    <w:rsid w:val="00232A0A"/>
    <w:rsid w:val="00235558"/>
    <w:rsid w:val="002369CE"/>
    <w:rsid w:val="0024209A"/>
    <w:rsid w:val="002466D7"/>
    <w:rsid w:val="00247905"/>
    <w:rsid w:val="0025644A"/>
    <w:rsid w:val="00261983"/>
    <w:rsid w:val="00262856"/>
    <w:rsid w:val="00267F71"/>
    <w:rsid w:val="00270C95"/>
    <w:rsid w:val="0027246C"/>
    <w:rsid w:val="002726D9"/>
    <w:rsid w:val="00273EBC"/>
    <w:rsid w:val="0027766E"/>
    <w:rsid w:val="002815E0"/>
    <w:rsid w:val="00281F09"/>
    <w:rsid w:val="00282463"/>
    <w:rsid w:val="00283995"/>
    <w:rsid w:val="002845D9"/>
    <w:rsid w:val="002860A4"/>
    <w:rsid w:val="00287F47"/>
    <w:rsid w:val="00290E37"/>
    <w:rsid w:val="00291BC9"/>
    <w:rsid w:val="00292375"/>
    <w:rsid w:val="00295CCA"/>
    <w:rsid w:val="002972F9"/>
    <w:rsid w:val="002A2056"/>
    <w:rsid w:val="002A6277"/>
    <w:rsid w:val="002A6A64"/>
    <w:rsid w:val="002A7055"/>
    <w:rsid w:val="002A7E68"/>
    <w:rsid w:val="002B10A6"/>
    <w:rsid w:val="002B1F0B"/>
    <w:rsid w:val="002B551B"/>
    <w:rsid w:val="002B6F58"/>
    <w:rsid w:val="002C163B"/>
    <w:rsid w:val="002C3205"/>
    <w:rsid w:val="002C3734"/>
    <w:rsid w:val="002C652A"/>
    <w:rsid w:val="002C6C56"/>
    <w:rsid w:val="002D272F"/>
    <w:rsid w:val="002D2B61"/>
    <w:rsid w:val="002D307E"/>
    <w:rsid w:val="002D38AE"/>
    <w:rsid w:val="002D4DDE"/>
    <w:rsid w:val="002D6E89"/>
    <w:rsid w:val="002D709C"/>
    <w:rsid w:val="002E21DD"/>
    <w:rsid w:val="002E55D7"/>
    <w:rsid w:val="002F06AA"/>
    <w:rsid w:val="002F1443"/>
    <w:rsid w:val="002F40FF"/>
    <w:rsid w:val="002F4FB0"/>
    <w:rsid w:val="002F64E8"/>
    <w:rsid w:val="002F68A2"/>
    <w:rsid w:val="002F7085"/>
    <w:rsid w:val="002F7C55"/>
    <w:rsid w:val="00300BD6"/>
    <w:rsid w:val="0030245A"/>
    <w:rsid w:val="00303B73"/>
    <w:rsid w:val="00306FFE"/>
    <w:rsid w:val="00307A5B"/>
    <w:rsid w:val="00310D99"/>
    <w:rsid w:val="00313A37"/>
    <w:rsid w:val="00314C63"/>
    <w:rsid w:val="00315B92"/>
    <w:rsid w:val="00321330"/>
    <w:rsid w:val="0032330D"/>
    <w:rsid w:val="00323E3B"/>
    <w:rsid w:val="003261BD"/>
    <w:rsid w:val="00327558"/>
    <w:rsid w:val="00327FF7"/>
    <w:rsid w:val="003307EB"/>
    <w:rsid w:val="00333A1B"/>
    <w:rsid w:val="00334A50"/>
    <w:rsid w:val="00337D47"/>
    <w:rsid w:val="0034134D"/>
    <w:rsid w:val="0034273D"/>
    <w:rsid w:val="00343196"/>
    <w:rsid w:val="00343A7F"/>
    <w:rsid w:val="00345681"/>
    <w:rsid w:val="00347F53"/>
    <w:rsid w:val="00350A74"/>
    <w:rsid w:val="003514EE"/>
    <w:rsid w:val="00353E7E"/>
    <w:rsid w:val="00355974"/>
    <w:rsid w:val="00355C57"/>
    <w:rsid w:val="00356DAC"/>
    <w:rsid w:val="003621B6"/>
    <w:rsid w:val="00362756"/>
    <w:rsid w:val="00363671"/>
    <w:rsid w:val="003647D9"/>
    <w:rsid w:val="00364B2B"/>
    <w:rsid w:val="00364EE3"/>
    <w:rsid w:val="003653CF"/>
    <w:rsid w:val="00365FEA"/>
    <w:rsid w:val="0036688D"/>
    <w:rsid w:val="003711BA"/>
    <w:rsid w:val="00371E1F"/>
    <w:rsid w:val="0037296A"/>
    <w:rsid w:val="0037405C"/>
    <w:rsid w:val="00374A49"/>
    <w:rsid w:val="003757E4"/>
    <w:rsid w:val="00375834"/>
    <w:rsid w:val="003762A0"/>
    <w:rsid w:val="003824CC"/>
    <w:rsid w:val="00382B66"/>
    <w:rsid w:val="003843BA"/>
    <w:rsid w:val="0039124E"/>
    <w:rsid w:val="00391C87"/>
    <w:rsid w:val="00394252"/>
    <w:rsid w:val="00395A1F"/>
    <w:rsid w:val="00396216"/>
    <w:rsid w:val="00396DAD"/>
    <w:rsid w:val="003A0088"/>
    <w:rsid w:val="003A0C83"/>
    <w:rsid w:val="003A73FF"/>
    <w:rsid w:val="003B1093"/>
    <w:rsid w:val="003B2008"/>
    <w:rsid w:val="003B365A"/>
    <w:rsid w:val="003B7303"/>
    <w:rsid w:val="003B7896"/>
    <w:rsid w:val="003C3AED"/>
    <w:rsid w:val="003C3D32"/>
    <w:rsid w:val="003C49B3"/>
    <w:rsid w:val="003C5D6A"/>
    <w:rsid w:val="003C7AA5"/>
    <w:rsid w:val="003D0FAA"/>
    <w:rsid w:val="003D2745"/>
    <w:rsid w:val="003D2F4C"/>
    <w:rsid w:val="003D589D"/>
    <w:rsid w:val="003E0AC2"/>
    <w:rsid w:val="003E1920"/>
    <w:rsid w:val="003E1C93"/>
    <w:rsid w:val="003E5DF3"/>
    <w:rsid w:val="003E702F"/>
    <w:rsid w:val="003E7468"/>
    <w:rsid w:val="003F012A"/>
    <w:rsid w:val="003F0599"/>
    <w:rsid w:val="003F1A56"/>
    <w:rsid w:val="003F4E77"/>
    <w:rsid w:val="0040099A"/>
    <w:rsid w:val="0040263F"/>
    <w:rsid w:val="00403978"/>
    <w:rsid w:val="004065E7"/>
    <w:rsid w:val="00412C86"/>
    <w:rsid w:val="00416AAE"/>
    <w:rsid w:val="004175CC"/>
    <w:rsid w:val="00424522"/>
    <w:rsid w:val="0042454D"/>
    <w:rsid w:val="00427C08"/>
    <w:rsid w:val="00430FF5"/>
    <w:rsid w:val="00432E5F"/>
    <w:rsid w:val="0043629C"/>
    <w:rsid w:val="00437B81"/>
    <w:rsid w:val="00440B2D"/>
    <w:rsid w:val="00441356"/>
    <w:rsid w:val="00441EDD"/>
    <w:rsid w:val="0044332C"/>
    <w:rsid w:val="0044425B"/>
    <w:rsid w:val="00444695"/>
    <w:rsid w:val="00450E85"/>
    <w:rsid w:val="00452D49"/>
    <w:rsid w:val="00452FC3"/>
    <w:rsid w:val="0045362B"/>
    <w:rsid w:val="00456090"/>
    <w:rsid w:val="0045680E"/>
    <w:rsid w:val="00457E18"/>
    <w:rsid w:val="00471D34"/>
    <w:rsid w:val="0047286A"/>
    <w:rsid w:val="00476325"/>
    <w:rsid w:val="00476580"/>
    <w:rsid w:val="00480603"/>
    <w:rsid w:val="004830FD"/>
    <w:rsid w:val="004843C0"/>
    <w:rsid w:val="00484F10"/>
    <w:rsid w:val="00485858"/>
    <w:rsid w:val="00485F96"/>
    <w:rsid w:val="00486D13"/>
    <w:rsid w:val="00486DBB"/>
    <w:rsid w:val="00490FC3"/>
    <w:rsid w:val="00494FD7"/>
    <w:rsid w:val="00495F83"/>
    <w:rsid w:val="0049662D"/>
    <w:rsid w:val="00497543"/>
    <w:rsid w:val="004A0032"/>
    <w:rsid w:val="004A039B"/>
    <w:rsid w:val="004A06C5"/>
    <w:rsid w:val="004A1BFD"/>
    <w:rsid w:val="004A21D1"/>
    <w:rsid w:val="004A38ED"/>
    <w:rsid w:val="004A3E76"/>
    <w:rsid w:val="004A4539"/>
    <w:rsid w:val="004A531E"/>
    <w:rsid w:val="004A7400"/>
    <w:rsid w:val="004B0FDB"/>
    <w:rsid w:val="004B2E5F"/>
    <w:rsid w:val="004B3225"/>
    <w:rsid w:val="004B454A"/>
    <w:rsid w:val="004B4FC7"/>
    <w:rsid w:val="004B67F2"/>
    <w:rsid w:val="004B78BB"/>
    <w:rsid w:val="004C1329"/>
    <w:rsid w:val="004C1E00"/>
    <w:rsid w:val="004C2A5B"/>
    <w:rsid w:val="004C3880"/>
    <w:rsid w:val="004C4B0F"/>
    <w:rsid w:val="004C5120"/>
    <w:rsid w:val="004C6038"/>
    <w:rsid w:val="004C6284"/>
    <w:rsid w:val="004C6BC7"/>
    <w:rsid w:val="004D0D0F"/>
    <w:rsid w:val="004D0F2F"/>
    <w:rsid w:val="004D1614"/>
    <w:rsid w:val="004D179F"/>
    <w:rsid w:val="004D3323"/>
    <w:rsid w:val="004D3DE8"/>
    <w:rsid w:val="004D411C"/>
    <w:rsid w:val="004D5B31"/>
    <w:rsid w:val="004D62A1"/>
    <w:rsid w:val="004E0E33"/>
    <w:rsid w:val="004E32B1"/>
    <w:rsid w:val="004E5D17"/>
    <w:rsid w:val="004E5D6C"/>
    <w:rsid w:val="004F226F"/>
    <w:rsid w:val="004F22CB"/>
    <w:rsid w:val="004F3283"/>
    <w:rsid w:val="00500294"/>
    <w:rsid w:val="00501A71"/>
    <w:rsid w:val="00501E3E"/>
    <w:rsid w:val="0050370C"/>
    <w:rsid w:val="005078C5"/>
    <w:rsid w:val="00510E2E"/>
    <w:rsid w:val="0051262C"/>
    <w:rsid w:val="00513877"/>
    <w:rsid w:val="005153BC"/>
    <w:rsid w:val="005169A2"/>
    <w:rsid w:val="0052370E"/>
    <w:rsid w:val="00524C02"/>
    <w:rsid w:val="00525B53"/>
    <w:rsid w:val="00526970"/>
    <w:rsid w:val="00526C93"/>
    <w:rsid w:val="00530521"/>
    <w:rsid w:val="005336B7"/>
    <w:rsid w:val="005339AE"/>
    <w:rsid w:val="00533AC1"/>
    <w:rsid w:val="00535A33"/>
    <w:rsid w:val="00535EA2"/>
    <w:rsid w:val="00536027"/>
    <w:rsid w:val="00537410"/>
    <w:rsid w:val="00537768"/>
    <w:rsid w:val="00541F08"/>
    <w:rsid w:val="00543061"/>
    <w:rsid w:val="00543205"/>
    <w:rsid w:val="00543238"/>
    <w:rsid w:val="005463F1"/>
    <w:rsid w:val="00546548"/>
    <w:rsid w:val="00550787"/>
    <w:rsid w:val="00551E24"/>
    <w:rsid w:val="005540B8"/>
    <w:rsid w:val="00554BA0"/>
    <w:rsid w:val="00554D4C"/>
    <w:rsid w:val="005568AB"/>
    <w:rsid w:val="00556E81"/>
    <w:rsid w:val="00560061"/>
    <w:rsid w:val="00560475"/>
    <w:rsid w:val="00562128"/>
    <w:rsid w:val="005671FC"/>
    <w:rsid w:val="00567DC2"/>
    <w:rsid w:val="00575C3C"/>
    <w:rsid w:val="00575F8F"/>
    <w:rsid w:val="00576093"/>
    <w:rsid w:val="00576406"/>
    <w:rsid w:val="00576439"/>
    <w:rsid w:val="00576DB0"/>
    <w:rsid w:val="00580133"/>
    <w:rsid w:val="00580DE2"/>
    <w:rsid w:val="00580E92"/>
    <w:rsid w:val="0058244B"/>
    <w:rsid w:val="00582A4A"/>
    <w:rsid w:val="005843D9"/>
    <w:rsid w:val="00590AF1"/>
    <w:rsid w:val="005913A1"/>
    <w:rsid w:val="00591832"/>
    <w:rsid w:val="00592841"/>
    <w:rsid w:val="00592FBD"/>
    <w:rsid w:val="005945E6"/>
    <w:rsid w:val="00595629"/>
    <w:rsid w:val="00597F45"/>
    <w:rsid w:val="005A0B09"/>
    <w:rsid w:val="005A2631"/>
    <w:rsid w:val="005A357F"/>
    <w:rsid w:val="005A4D67"/>
    <w:rsid w:val="005A794A"/>
    <w:rsid w:val="005A7BE5"/>
    <w:rsid w:val="005B1985"/>
    <w:rsid w:val="005B26F7"/>
    <w:rsid w:val="005B4DEC"/>
    <w:rsid w:val="005B6FD0"/>
    <w:rsid w:val="005B7215"/>
    <w:rsid w:val="005B7F66"/>
    <w:rsid w:val="005C0714"/>
    <w:rsid w:val="005C2563"/>
    <w:rsid w:val="005C2DC8"/>
    <w:rsid w:val="005C35F5"/>
    <w:rsid w:val="005C6148"/>
    <w:rsid w:val="005C61A5"/>
    <w:rsid w:val="005C7189"/>
    <w:rsid w:val="005D0159"/>
    <w:rsid w:val="005D02C4"/>
    <w:rsid w:val="005D0FC0"/>
    <w:rsid w:val="005D1771"/>
    <w:rsid w:val="005D1EF6"/>
    <w:rsid w:val="005D294A"/>
    <w:rsid w:val="005D5D19"/>
    <w:rsid w:val="005E2C05"/>
    <w:rsid w:val="005E352C"/>
    <w:rsid w:val="005E354E"/>
    <w:rsid w:val="005E4ACB"/>
    <w:rsid w:val="005E6805"/>
    <w:rsid w:val="005E75BF"/>
    <w:rsid w:val="005F06D4"/>
    <w:rsid w:val="005F14FF"/>
    <w:rsid w:val="005F21C1"/>
    <w:rsid w:val="005F2B49"/>
    <w:rsid w:val="005F6B47"/>
    <w:rsid w:val="005F7B0F"/>
    <w:rsid w:val="006023ED"/>
    <w:rsid w:val="0060245E"/>
    <w:rsid w:val="00602ECF"/>
    <w:rsid w:val="00603363"/>
    <w:rsid w:val="00603BE6"/>
    <w:rsid w:val="006044D5"/>
    <w:rsid w:val="0061009F"/>
    <w:rsid w:val="0061072C"/>
    <w:rsid w:val="00612079"/>
    <w:rsid w:val="00614927"/>
    <w:rsid w:val="00615254"/>
    <w:rsid w:val="006207E6"/>
    <w:rsid w:val="00622481"/>
    <w:rsid w:val="006225E8"/>
    <w:rsid w:val="00622C2E"/>
    <w:rsid w:val="00622FDC"/>
    <w:rsid w:val="00624E1F"/>
    <w:rsid w:val="00625020"/>
    <w:rsid w:val="006265B6"/>
    <w:rsid w:val="006266B2"/>
    <w:rsid w:val="00627756"/>
    <w:rsid w:val="0063164A"/>
    <w:rsid w:val="00632017"/>
    <w:rsid w:val="006334B6"/>
    <w:rsid w:val="006354B1"/>
    <w:rsid w:val="00636F4B"/>
    <w:rsid w:val="00642F26"/>
    <w:rsid w:val="00644978"/>
    <w:rsid w:val="00647B77"/>
    <w:rsid w:val="00650B3D"/>
    <w:rsid w:val="00650E5F"/>
    <w:rsid w:val="006514E3"/>
    <w:rsid w:val="0065274C"/>
    <w:rsid w:val="00653A12"/>
    <w:rsid w:val="00655563"/>
    <w:rsid w:val="00657AE7"/>
    <w:rsid w:val="00661A36"/>
    <w:rsid w:val="00661A71"/>
    <w:rsid w:val="00665FA3"/>
    <w:rsid w:val="00667654"/>
    <w:rsid w:val="00672E90"/>
    <w:rsid w:val="00673E0E"/>
    <w:rsid w:val="00674638"/>
    <w:rsid w:val="00676AC5"/>
    <w:rsid w:val="00685AF6"/>
    <w:rsid w:val="00686900"/>
    <w:rsid w:val="00686D14"/>
    <w:rsid w:val="00686F44"/>
    <w:rsid w:val="00687ED7"/>
    <w:rsid w:val="006902BD"/>
    <w:rsid w:val="00691C4C"/>
    <w:rsid w:val="006963D9"/>
    <w:rsid w:val="00696CE6"/>
    <w:rsid w:val="006976F0"/>
    <w:rsid w:val="006A157B"/>
    <w:rsid w:val="006A2E1F"/>
    <w:rsid w:val="006A3921"/>
    <w:rsid w:val="006B1F33"/>
    <w:rsid w:val="006B2D95"/>
    <w:rsid w:val="006B3083"/>
    <w:rsid w:val="006B5345"/>
    <w:rsid w:val="006C0422"/>
    <w:rsid w:val="006C052B"/>
    <w:rsid w:val="006C144C"/>
    <w:rsid w:val="006C4A79"/>
    <w:rsid w:val="006C62E1"/>
    <w:rsid w:val="006D130C"/>
    <w:rsid w:val="006D166F"/>
    <w:rsid w:val="006D2B70"/>
    <w:rsid w:val="006D315E"/>
    <w:rsid w:val="006D327B"/>
    <w:rsid w:val="006D48A4"/>
    <w:rsid w:val="006D4DFB"/>
    <w:rsid w:val="006D6A67"/>
    <w:rsid w:val="006D7E7B"/>
    <w:rsid w:val="006E0F4E"/>
    <w:rsid w:val="006E40EB"/>
    <w:rsid w:val="006E481D"/>
    <w:rsid w:val="006E4AF1"/>
    <w:rsid w:val="006E6056"/>
    <w:rsid w:val="006E6EAB"/>
    <w:rsid w:val="006F0127"/>
    <w:rsid w:val="006F0345"/>
    <w:rsid w:val="006F0469"/>
    <w:rsid w:val="006F5C45"/>
    <w:rsid w:val="006F6067"/>
    <w:rsid w:val="006F65B3"/>
    <w:rsid w:val="006F74F8"/>
    <w:rsid w:val="00700979"/>
    <w:rsid w:val="007040B6"/>
    <w:rsid w:val="00705076"/>
    <w:rsid w:val="00705597"/>
    <w:rsid w:val="00706E09"/>
    <w:rsid w:val="00710FD7"/>
    <w:rsid w:val="00711147"/>
    <w:rsid w:val="0071200C"/>
    <w:rsid w:val="0071222D"/>
    <w:rsid w:val="00712791"/>
    <w:rsid w:val="00714162"/>
    <w:rsid w:val="00714414"/>
    <w:rsid w:val="007169F4"/>
    <w:rsid w:val="0071778D"/>
    <w:rsid w:val="00720A0B"/>
    <w:rsid w:val="00720D5D"/>
    <w:rsid w:val="00724891"/>
    <w:rsid w:val="007248EF"/>
    <w:rsid w:val="007277E3"/>
    <w:rsid w:val="00731A17"/>
    <w:rsid w:val="00734458"/>
    <w:rsid w:val="00735588"/>
    <w:rsid w:val="0073609C"/>
    <w:rsid w:val="00737907"/>
    <w:rsid w:val="007419CF"/>
    <w:rsid w:val="0074241C"/>
    <w:rsid w:val="00742E9E"/>
    <w:rsid w:val="00743B01"/>
    <w:rsid w:val="0074487E"/>
    <w:rsid w:val="00746273"/>
    <w:rsid w:val="0075366F"/>
    <w:rsid w:val="00755084"/>
    <w:rsid w:val="0075726D"/>
    <w:rsid w:val="00757E56"/>
    <w:rsid w:val="0076599E"/>
    <w:rsid w:val="00766CA9"/>
    <w:rsid w:val="00767D3B"/>
    <w:rsid w:val="007721BF"/>
    <w:rsid w:val="00774466"/>
    <w:rsid w:val="00774E70"/>
    <w:rsid w:val="00777C12"/>
    <w:rsid w:val="0078181E"/>
    <w:rsid w:val="00781B65"/>
    <w:rsid w:val="007835D5"/>
    <w:rsid w:val="00783E8E"/>
    <w:rsid w:val="00784E2E"/>
    <w:rsid w:val="007903C0"/>
    <w:rsid w:val="007913E4"/>
    <w:rsid w:val="00793351"/>
    <w:rsid w:val="00796CEE"/>
    <w:rsid w:val="00796F70"/>
    <w:rsid w:val="00797698"/>
    <w:rsid w:val="007A1F02"/>
    <w:rsid w:val="007A209A"/>
    <w:rsid w:val="007A34FD"/>
    <w:rsid w:val="007A4664"/>
    <w:rsid w:val="007A5B91"/>
    <w:rsid w:val="007A7540"/>
    <w:rsid w:val="007B042E"/>
    <w:rsid w:val="007B2530"/>
    <w:rsid w:val="007B45EC"/>
    <w:rsid w:val="007B514D"/>
    <w:rsid w:val="007B5396"/>
    <w:rsid w:val="007B62AE"/>
    <w:rsid w:val="007B7322"/>
    <w:rsid w:val="007C0B2A"/>
    <w:rsid w:val="007C32B9"/>
    <w:rsid w:val="007C5177"/>
    <w:rsid w:val="007D0D76"/>
    <w:rsid w:val="007D3D77"/>
    <w:rsid w:val="007D4195"/>
    <w:rsid w:val="007D56A2"/>
    <w:rsid w:val="007D7866"/>
    <w:rsid w:val="007D790B"/>
    <w:rsid w:val="007E0460"/>
    <w:rsid w:val="007E1144"/>
    <w:rsid w:val="007E2C23"/>
    <w:rsid w:val="007E414A"/>
    <w:rsid w:val="007E5213"/>
    <w:rsid w:val="007E74E0"/>
    <w:rsid w:val="007F0BA1"/>
    <w:rsid w:val="007F2D42"/>
    <w:rsid w:val="007F36E0"/>
    <w:rsid w:val="007F4361"/>
    <w:rsid w:val="007F52CB"/>
    <w:rsid w:val="007F638E"/>
    <w:rsid w:val="007F65AC"/>
    <w:rsid w:val="007F7F1A"/>
    <w:rsid w:val="00801498"/>
    <w:rsid w:val="008026CE"/>
    <w:rsid w:val="0081064D"/>
    <w:rsid w:val="00814730"/>
    <w:rsid w:val="0081602D"/>
    <w:rsid w:val="00816D21"/>
    <w:rsid w:val="008203AA"/>
    <w:rsid w:val="00822D7B"/>
    <w:rsid w:val="00822F74"/>
    <w:rsid w:val="008232F7"/>
    <w:rsid w:val="00824B8F"/>
    <w:rsid w:val="008307CA"/>
    <w:rsid w:val="00833960"/>
    <w:rsid w:val="00834C83"/>
    <w:rsid w:val="00834F22"/>
    <w:rsid w:val="00835BDC"/>
    <w:rsid w:val="008365EA"/>
    <w:rsid w:val="00837732"/>
    <w:rsid w:val="0083791E"/>
    <w:rsid w:val="00841741"/>
    <w:rsid w:val="00841B44"/>
    <w:rsid w:val="00842C6B"/>
    <w:rsid w:val="008432A8"/>
    <w:rsid w:val="00844759"/>
    <w:rsid w:val="00844B72"/>
    <w:rsid w:val="00845878"/>
    <w:rsid w:val="0084715E"/>
    <w:rsid w:val="00847780"/>
    <w:rsid w:val="00850E31"/>
    <w:rsid w:val="00853121"/>
    <w:rsid w:val="0085454F"/>
    <w:rsid w:val="00854E67"/>
    <w:rsid w:val="00856A70"/>
    <w:rsid w:val="00857D8A"/>
    <w:rsid w:val="008602F9"/>
    <w:rsid w:val="00861230"/>
    <w:rsid w:val="00861F46"/>
    <w:rsid w:val="00864855"/>
    <w:rsid w:val="00865D96"/>
    <w:rsid w:val="00866C5F"/>
    <w:rsid w:val="00866EBF"/>
    <w:rsid w:val="00866FE4"/>
    <w:rsid w:val="00870017"/>
    <w:rsid w:val="008708C1"/>
    <w:rsid w:val="00870ACF"/>
    <w:rsid w:val="00871584"/>
    <w:rsid w:val="00871687"/>
    <w:rsid w:val="0087200B"/>
    <w:rsid w:val="00874D77"/>
    <w:rsid w:val="00874E49"/>
    <w:rsid w:val="00875A82"/>
    <w:rsid w:val="00876898"/>
    <w:rsid w:val="0087793E"/>
    <w:rsid w:val="00880514"/>
    <w:rsid w:val="00880D6F"/>
    <w:rsid w:val="00882D7E"/>
    <w:rsid w:val="0088324E"/>
    <w:rsid w:val="00883CC4"/>
    <w:rsid w:val="00887318"/>
    <w:rsid w:val="0088773A"/>
    <w:rsid w:val="00887DA4"/>
    <w:rsid w:val="00890D9E"/>
    <w:rsid w:val="0089272D"/>
    <w:rsid w:val="00892A80"/>
    <w:rsid w:val="00893A2F"/>
    <w:rsid w:val="00895840"/>
    <w:rsid w:val="00896503"/>
    <w:rsid w:val="008A0276"/>
    <w:rsid w:val="008A1BC1"/>
    <w:rsid w:val="008A4BB7"/>
    <w:rsid w:val="008A4E13"/>
    <w:rsid w:val="008A4FC4"/>
    <w:rsid w:val="008A72CC"/>
    <w:rsid w:val="008B0D72"/>
    <w:rsid w:val="008B182B"/>
    <w:rsid w:val="008B6387"/>
    <w:rsid w:val="008B7BBA"/>
    <w:rsid w:val="008C3E25"/>
    <w:rsid w:val="008C53C5"/>
    <w:rsid w:val="008C5763"/>
    <w:rsid w:val="008D4DCA"/>
    <w:rsid w:val="008D5E87"/>
    <w:rsid w:val="008E0EB4"/>
    <w:rsid w:val="008E1218"/>
    <w:rsid w:val="008E53E8"/>
    <w:rsid w:val="008F32C3"/>
    <w:rsid w:val="008F4781"/>
    <w:rsid w:val="008F5E45"/>
    <w:rsid w:val="009033FD"/>
    <w:rsid w:val="0090375D"/>
    <w:rsid w:val="00903C52"/>
    <w:rsid w:val="0091268C"/>
    <w:rsid w:val="009130D8"/>
    <w:rsid w:val="00913A12"/>
    <w:rsid w:val="009142E3"/>
    <w:rsid w:val="00914FD5"/>
    <w:rsid w:val="00915D66"/>
    <w:rsid w:val="0091642D"/>
    <w:rsid w:val="009207F1"/>
    <w:rsid w:val="00921174"/>
    <w:rsid w:val="00922B0C"/>
    <w:rsid w:val="009235A2"/>
    <w:rsid w:val="00924573"/>
    <w:rsid w:val="00925793"/>
    <w:rsid w:val="009270DC"/>
    <w:rsid w:val="009272D3"/>
    <w:rsid w:val="0093619F"/>
    <w:rsid w:val="00936978"/>
    <w:rsid w:val="009427E5"/>
    <w:rsid w:val="00944BA9"/>
    <w:rsid w:val="009452E1"/>
    <w:rsid w:val="009454B7"/>
    <w:rsid w:val="009560CF"/>
    <w:rsid w:val="00957FD5"/>
    <w:rsid w:val="009613D8"/>
    <w:rsid w:val="00961E8E"/>
    <w:rsid w:val="0096260C"/>
    <w:rsid w:val="00963663"/>
    <w:rsid w:val="009636C2"/>
    <w:rsid w:val="00965CD1"/>
    <w:rsid w:val="0096603D"/>
    <w:rsid w:val="00967D29"/>
    <w:rsid w:val="00971C80"/>
    <w:rsid w:val="009735A1"/>
    <w:rsid w:val="00974275"/>
    <w:rsid w:val="00975CCD"/>
    <w:rsid w:val="00976B23"/>
    <w:rsid w:val="00976CC6"/>
    <w:rsid w:val="009804FC"/>
    <w:rsid w:val="00980E4E"/>
    <w:rsid w:val="00982399"/>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A2D22"/>
    <w:rsid w:val="009B030C"/>
    <w:rsid w:val="009B0C96"/>
    <w:rsid w:val="009B100D"/>
    <w:rsid w:val="009B22A9"/>
    <w:rsid w:val="009C04D7"/>
    <w:rsid w:val="009C06B3"/>
    <w:rsid w:val="009C222B"/>
    <w:rsid w:val="009C29A6"/>
    <w:rsid w:val="009C33A7"/>
    <w:rsid w:val="009C5B2D"/>
    <w:rsid w:val="009C5E0F"/>
    <w:rsid w:val="009C64D7"/>
    <w:rsid w:val="009C66DB"/>
    <w:rsid w:val="009C67A8"/>
    <w:rsid w:val="009C67B9"/>
    <w:rsid w:val="009C6989"/>
    <w:rsid w:val="009C7795"/>
    <w:rsid w:val="009D1BAD"/>
    <w:rsid w:val="009D1D6A"/>
    <w:rsid w:val="009D201B"/>
    <w:rsid w:val="009D210E"/>
    <w:rsid w:val="009D5D9C"/>
    <w:rsid w:val="009D5FCA"/>
    <w:rsid w:val="009E2171"/>
    <w:rsid w:val="009E46B8"/>
    <w:rsid w:val="009E4C93"/>
    <w:rsid w:val="009E5F0F"/>
    <w:rsid w:val="009F3314"/>
    <w:rsid w:val="009F3E6A"/>
    <w:rsid w:val="00A0105D"/>
    <w:rsid w:val="00A02378"/>
    <w:rsid w:val="00A03638"/>
    <w:rsid w:val="00A04689"/>
    <w:rsid w:val="00A057A5"/>
    <w:rsid w:val="00A0657F"/>
    <w:rsid w:val="00A06F53"/>
    <w:rsid w:val="00A135FA"/>
    <w:rsid w:val="00A14C78"/>
    <w:rsid w:val="00A15920"/>
    <w:rsid w:val="00A211F7"/>
    <w:rsid w:val="00A24FE6"/>
    <w:rsid w:val="00A25F7E"/>
    <w:rsid w:val="00A275C7"/>
    <w:rsid w:val="00A277B0"/>
    <w:rsid w:val="00A3210B"/>
    <w:rsid w:val="00A322F6"/>
    <w:rsid w:val="00A34DA7"/>
    <w:rsid w:val="00A37755"/>
    <w:rsid w:val="00A42127"/>
    <w:rsid w:val="00A43EDD"/>
    <w:rsid w:val="00A4599E"/>
    <w:rsid w:val="00A46444"/>
    <w:rsid w:val="00A50948"/>
    <w:rsid w:val="00A544A3"/>
    <w:rsid w:val="00A5451D"/>
    <w:rsid w:val="00A5539F"/>
    <w:rsid w:val="00A55C83"/>
    <w:rsid w:val="00A57815"/>
    <w:rsid w:val="00A615E3"/>
    <w:rsid w:val="00A62266"/>
    <w:rsid w:val="00A62F82"/>
    <w:rsid w:val="00A62FAD"/>
    <w:rsid w:val="00A6343E"/>
    <w:rsid w:val="00A70833"/>
    <w:rsid w:val="00A70CDC"/>
    <w:rsid w:val="00A7133D"/>
    <w:rsid w:val="00A71726"/>
    <w:rsid w:val="00A71D76"/>
    <w:rsid w:val="00A71E43"/>
    <w:rsid w:val="00A722EF"/>
    <w:rsid w:val="00A74ECD"/>
    <w:rsid w:val="00A7536A"/>
    <w:rsid w:val="00A7788C"/>
    <w:rsid w:val="00A77AF5"/>
    <w:rsid w:val="00A82B37"/>
    <w:rsid w:val="00A840A4"/>
    <w:rsid w:val="00A954B7"/>
    <w:rsid w:val="00A95802"/>
    <w:rsid w:val="00A960B8"/>
    <w:rsid w:val="00AA5600"/>
    <w:rsid w:val="00AA5DDC"/>
    <w:rsid w:val="00AA7009"/>
    <w:rsid w:val="00AB605E"/>
    <w:rsid w:val="00AB78FF"/>
    <w:rsid w:val="00AC00E9"/>
    <w:rsid w:val="00AC0DF9"/>
    <w:rsid w:val="00AC2595"/>
    <w:rsid w:val="00AC2D5B"/>
    <w:rsid w:val="00AC3C0A"/>
    <w:rsid w:val="00AC4557"/>
    <w:rsid w:val="00AC483D"/>
    <w:rsid w:val="00AC6321"/>
    <w:rsid w:val="00AC76C1"/>
    <w:rsid w:val="00AD36B2"/>
    <w:rsid w:val="00AD4D36"/>
    <w:rsid w:val="00AD5C8F"/>
    <w:rsid w:val="00AE1A0E"/>
    <w:rsid w:val="00AE2A17"/>
    <w:rsid w:val="00AE37A6"/>
    <w:rsid w:val="00AE4B0E"/>
    <w:rsid w:val="00AE6EB7"/>
    <w:rsid w:val="00AE7A27"/>
    <w:rsid w:val="00AF00E5"/>
    <w:rsid w:val="00AF236E"/>
    <w:rsid w:val="00AF428D"/>
    <w:rsid w:val="00AF47AE"/>
    <w:rsid w:val="00AF4E5F"/>
    <w:rsid w:val="00AF5186"/>
    <w:rsid w:val="00AF5452"/>
    <w:rsid w:val="00AF7CA8"/>
    <w:rsid w:val="00B01588"/>
    <w:rsid w:val="00B01936"/>
    <w:rsid w:val="00B047BA"/>
    <w:rsid w:val="00B048CC"/>
    <w:rsid w:val="00B05554"/>
    <w:rsid w:val="00B11A9B"/>
    <w:rsid w:val="00B11C86"/>
    <w:rsid w:val="00B24B2A"/>
    <w:rsid w:val="00B2511F"/>
    <w:rsid w:val="00B269F1"/>
    <w:rsid w:val="00B30AF4"/>
    <w:rsid w:val="00B30C1D"/>
    <w:rsid w:val="00B31B50"/>
    <w:rsid w:val="00B32301"/>
    <w:rsid w:val="00B324C1"/>
    <w:rsid w:val="00B32881"/>
    <w:rsid w:val="00B32ABB"/>
    <w:rsid w:val="00B333AE"/>
    <w:rsid w:val="00B33B26"/>
    <w:rsid w:val="00B35572"/>
    <w:rsid w:val="00B40109"/>
    <w:rsid w:val="00B40BD2"/>
    <w:rsid w:val="00B4163B"/>
    <w:rsid w:val="00B41FD3"/>
    <w:rsid w:val="00B426D3"/>
    <w:rsid w:val="00B431DE"/>
    <w:rsid w:val="00B452C0"/>
    <w:rsid w:val="00B453FD"/>
    <w:rsid w:val="00B45ED8"/>
    <w:rsid w:val="00B50876"/>
    <w:rsid w:val="00B5176B"/>
    <w:rsid w:val="00B525B7"/>
    <w:rsid w:val="00B52815"/>
    <w:rsid w:val="00B52999"/>
    <w:rsid w:val="00B56F24"/>
    <w:rsid w:val="00B57230"/>
    <w:rsid w:val="00B622CF"/>
    <w:rsid w:val="00B632F8"/>
    <w:rsid w:val="00B64748"/>
    <w:rsid w:val="00B64B6C"/>
    <w:rsid w:val="00B65552"/>
    <w:rsid w:val="00B65967"/>
    <w:rsid w:val="00B67D13"/>
    <w:rsid w:val="00B70D03"/>
    <w:rsid w:val="00B70E0C"/>
    <w:rsid w:val="00B71AF6"/>
    <w:rsid w:val="00B74AAD"/>
    <w:rsid w:val="00B764E5"/>
    <w:rsid w:val="00B76A37"/>
    <w:rsid w:val="00B803E7"/>
    <w:rsid w:val="00B80CB1"/>
    <w:rsid w:val="00B82687"/>
    <w:rsid w:val="00B82E14"/>
    <w:rsid w:val="00B86D6B"/>
    <w:rsid w:val="00B9394E"/>
    <w:rsid w:val="00B95313"/>
    <w:rsid w:val="00B9545F"/>
    <w:rsid w:val="00B97484"/>
    <w:rsid w:val="00BA1949"/>
    <w:rsid w:val="00BA2A45"/>
    <w:rsid w:val="00BA2B5A"/>
    <w:rsid w:val="00BA3D60"/>
    <w:rsid w:val="00BA4AF9"/>
    <w:rsid w:val="00BA4DDE"/>
    <w:rsid w:val="00BA5105"/>
    <w:rsid w:val="00BA6AC0"/>
    <w:rsid w:val="00BA6F96"/>
    <w:rsid w:val="00BB0EB7"/>
    <w:rsid w:val="00BB13A0"/>
    <w:rsid w:val="00BB1DA6"/>
    <w:rsid w:val="00BB1DBF"/>
    <w:rsid w:val="00BB206A"/>
    <w:rsid w:val="00BB2323"/>
    <w:rsid w:val="00BB47D3"/>
    <w:rsid w:val="00BB493D"/>
    <w:rsid w:val="00BB4C15"/>
    <w:rsid w:val="00BB4CF6"/>
    <w:rsid w:val="00BB5D30"/>
    <w:rsid w:val="00BB6206"/>
    <w:rsid w:val="00BB6DE4"/>
    <w:rsid w:val="00BB7C17"/>
    <w:rsid w:val="00BC048F"/>
    <w:rsid w:val="00BC5E1D"/>
    <w:rsid w:val="00BC655F"/>
    <w:rsid w:val="00BC6819"/>
    <w:rsid w:val="00BD09E8"/>
    <w:rsid w:val="00BD09F9"/>
    <w:rsid w:val="00BD1772"/>
    <w:rsid w:val="00BD6C11"/>
    <w:rsid w:val="00BE002C"/>
    <w:rsid w:val="00BE1685"/>
    <w:rsid w:val="00BE1953"/>
    <w:rsid w:val="00BE1E62"/>
    <w:rsid w:val="00BE4529"/>
    <w:rsid w:val="00BE5D92"/>
    <w:rsid w:val="00BE75B2"/>
    <w:rsid w:val="00BE7FDE"/>
    <w:rsid w:val="00BF52B2"/>
    <w:rsid w:val="00BF7052"/>
    <w:rsid w:val="00C025E9"/>
    <w:rsid w:val="00C05139"/>
    <w:rsid w:val="00C0540B"/>
    <w:rsid w:val="00C054F8"/>
    <w:rsid w:val="00C056BB"/>
    <w:rsid w:val="00C05FAB"/>
    <w:rsid w:val="00C07A10"/>
    <w:rsid w:val="00C11B38"/>
    <w:rsid w:val="00C12002"/>
    <w:rsid w:val="00C12376"/>
    <w:rsid w:val="00C12431"/>
    <w:rsid w:val="00C1328E"/>
    <w:rsid w:val="00C1769D"/>
    <w:rsid w:val="00C2008E"/>
    <w:rsid w:val="00C20DEA"/>
    <w:rsid w:val="00C20E05"/>
    <w:rsid w:val="00C21138"/>
    <w:rsid w:val="00C22DB7"/>
    <w:rsid w:val="00C25656"/>
    <w:rsid w:val="00C30C28"/>
    <w:rsid w:val="00C34434"/>
    <w:rsid w:val="00C344C1"/>
    <w:rsid w:val="00C3674D"/>
    <w:rsid w:val="00C43EDE"/>
    <w:rsid w:val="00C44542"/>
    <w:rsid w:val="00C445A5"/>
    <w:rsid w:val="00C471D9"/>
    <w:rsid w:val="00C4785B"/>
    <w:rsid w:val="00C51D2F"/>
    <w:rsid w:val="00C52FA0"/>
    <w:rsid w:val="00C5377E"/>
    <w:rsid w:val="00C60148"/>
    <w:rsid w:val="00C60AC3"/>
    <w:rsid w:val="00C6393E"/>
    <w:rsid w:val="00C63FC0"/>
    <w:rsid w:val="00C6509F"/>
    <w:rsid w:val="00C656F3"/>
    <w:rsid w:val="00C67891"/>
    <w:rsid w:val="00C7016E"/>
    <w:rsid w:val="00C715B4"/>
    <w:rsid w:val="00C73727"/>
    <w:rsid w:val="00C7373B"/>
    <w:rsid w:val="00C82778"/>
    <w:rsid w:val="00C83BBC"/>
    <w:rsid w:val="00C87285"/>
    <w:rsid w:val="00C873F6"/>
    <w:rsid w:val="00C90AB6"/>
    <w:rsid w:val="00C90E42"/>
    <w:rsid w:val="00C938C7"/>
    <w:rsid w:val="00C93FC7"/>
    <w:rsid w:val="00C97221"/>
    <w:rsid w:val="00C9736C"/>
    <w:rsid w:val="00C97383"/>
    <w:rsid w:val="00CA1712"/>
    <w:rsid w:val="00CA1AA0"/>
    <w:rsid w:val="00CA305C"/>
    <w:rsid w:val="00CA348A"/>
    <w:rsid w:val="00CA3EEB"/>
    <w:rsid w:val="00CA4B7F"/>
    <w:rsid w:val="00CA5EF8"/>
    <w:rsid w:val="00CB003A"/>
    <w:rsid w:val="00CB1706"/>
    <w:rsid w:val="00CB1881"/>
    <w:rsid w:val="00CB1F61"/>
    <w:rsid w:val="00CB2CE6"/>
    <w:rsid w:val="00CB345C"/>
    <w:rsid w:val="00CC06EF"/>
    <w:rsid w:val="00CC0804"/>
    <w:rsid w:val="00CC3058"/>
    <w:rsid w:val="00CC4584"/>
    <w:rsid w:val="00CC4F62"/>
    <w:rsid w:val="00CC5917"/>
    <w:rsid w:val="00CC61B2"/>
    <w:rsid w:val="00CD0374"/>
    <w:rsid w:val="00CD0B9B"/>
    <w:rsid w:val="00CD19DE"/>
    <w:rsid w:val="00CD22B5"/>
    <w:rsid w:val="00CD4B83"/>
    <w:rsid w:val="00CD7295"/>
    <w:rsid w:val="00CD775B"/>
    <w:rsid w:val="00CE0851"/>
    <w:rsid w:val="00CE0C81"/>
    <w:rsid w:val="00CE19CF"/>
    <w:rsid w:val="00CE218F"/>
    <w:rsid w:val="00CE2A0C"/>
    <w:rsid w:val="00CE2C97"/>
    <w:rsid w:val="00CE5152"/>
    <w:rsid w:val="00CE52F0"/>
    <w:rsid w:val="00CE757E"/>
    <w:rsid w:val="00CF08BB"/>
    <w:rsid w:val="00CF177C"/>
    <w:rsid w:val="00CF1E53"/>
    <w:rsid w:val="00CF2ABD"/>
    <w:rsid w:val="00CF4930"/>
    <w:rsid w:val="00CF5C6B"/>
    <w:rsid w:val="00CF695D"/>
    <w:rsid w:val="00D00E26"/>
    <w:rsid w:val="00D015B0"/>
    <w:rsid w:val="00D0641F"/>
    <w:rsid w:val="00D07B9E"/>
    <w:rsid w:val="00D1389A"/>
    <w:rsid w:val="00D13DAC"/>
    <w:rsid w:val="00D156F2"/>
    <w:rsid w:val="00D15DFB"/>
    <w:rsid w:val="00D16A3D"/>
    <w:rsid w:val="00D17EDF"/>
    <w:rsid w:val="00D21CAD"/>
    <w:rsid w:val="00D2376B"/>
    <w:rsid w:val="00D23D15"/>
    <w:rsid w:val="00D243E3"/>
    <w:rsid w:val="00D24EA8"/>
    <w:rsid w:val="00D25B87"/>
    <w:rsid w:val="00D277B4"/>
    <w:rsid w:val="00D30E68"/>
    <w:rsid w:val="00D31037"/>
    <w:rsid w:val="00D32AB5"/>
    <w:rsid w:val="00D36D26"/>
    <w:rsid w:val="00D468E7"/>
    <w:rsid w:val="00D54A24"/>
    <w:rsid w:val="00D55327"/>
    <w:rsid w:val="00D57397"/>
    <w:rsid w:val="00D57A58"/>
    <w:rsid w:val="00D61996"/>
    <w:rsid w:val="00D622EB"/>
    <w:rsid w:val="00D62C10"/>
    <w:rsid w:val="00D62CF4"/>
    <w:rsid w:val="00D6305D"/>
    <w:rsid w:val="00D631DE"/>
    <w:rsid w:val="00D654CD"/>
    <w:rsid w:val="00D65F47"/>
    <w:rsid w:val="00D6701E"/>
    <w:rsid w:val="00D670F7"/>
    <w:rsid w:val="00D6722C"/>
    <w:rsid w:val="00D678C7"/>
    <w:rsid w:val="00D70518"/>
    <w:rsid w:val="00D70ACB"/>
    <w:rsid w:val="00D74405"/>
    <w:rsid w:val="00D74C59"/>
    <w:rsid w:val="00D77AD9"/>
    <w:rsid w:val="00D8261A"/>
    <w:rsid w:val="00D86918"/>
    <w:rsid w:val="00D914E3"/>
    <w:rsid w:val="00D9415C"/>
    <w:rsid w:val="00D95098"/>
    <w:rsid w:val="00D9553C"/>
    <w:rsid w:val="00D95F06"/>
    <w:rsid w:val="00D97669"/>
    <w:rsid w:val="00DA1974"/>
    <w:rsid w:val="00DA2CC3"/>
    <w:rsid w:val="00DA2F04"/>
    <w:rsid w:val="00DA469E"/>
    <w:rsid w:val="00DA5BE3"/>
    <w:rsid w:val="00DA6DAC"/>
    <w:rsid w:val="00DA716B"/>
    <w:rsid w:val="00DA741D"/>
    <w:rsid w:val="00DB1970"/>
    <w:rsid w:val="00DB2E63"/>
    <w:rsid w:val="00DB3618"/>
    <w:rsid w:val="00DB394C"/>
    <w:rsid w:val="00DB45F8"/>
    <w:rsid w:val="00DB4A20"/>
    <w:rsid w:val="00DB54C4"/>
    <w:rsid w:val="00DB7675"/>
    <w:rsid w:val="00DC3565"/>
    <w:rsid w:val="00DC397B"/>
    <w:rsid w:val="00DC3AD0"/>
    <w:rsid w:val="00DC6DDF"/>
    <w:rsid w:val="00DD03E4"/>
    <w:rsid w:val="00DD0414"/>
    <w:rsid w:val="00DD0C8A"/>
    <w:rsid w:val="00DD108E"/>
    <w:rsid w:val="00DD2377"/>
    <w:rsid w:val="00DD2C9C"/>
    <w:rsid w:val="00DD3A15"/>
    <w:rsid w:val="00DD5A9E"/>
    <w:rsid w:val="00DD5D9C"/>
    <w:rsid w:val="00DE29B0"/>
    <w:rsid w:val="00DE49EC"/>
    <w:rsid w:val="00DE5AC1"/>
    <w:rsid w:val="00DE6D57"/>
    <w:rsid w:val="00DE6D83"/>
    <w:rsid w:val="00DE7468"/>
    <w:rsid w:val="00DE78BF"/>
    <w:rsid w:val="00DF11AD"/>
    <w:rsid w:val="00DF43EC"/>
    <w:rsid w:val="00DF516A"/>
    <w:rsid w:val="00DF5A4D"/>
    <w:rsid w:val="00E00AA5"/>
    <w:rsid w:val="00E02496"/>
    <w:rsid w:val="00E02AFC"/>
    <w:rsid w:val="00E03481"/>
    <w:rsid w:val="00E03F61"/>
    <w:rsid w:val="00E04F23"/>
    <w:rsid w:val="00E05958"/>
    <w:rsid w:val="00E06041"/>
    <w:rsid w:val="00E0664B"/>
    <w:rsid w:val="00E10003"/>
    <w:rsid w:val="00E12CF1"/>
    <w:rsid w:val="00E12F6C"/>
    <w:rsid w:val="00E20F6E"/>
    <w:rsid w:val="00E25DCD"/>
    <w:rsid w:val="00E25EED"/>
    <w:rsid w:val="00E269E1"/>
    <w:rsid w:val="00E275EB"/>
    <w:rsid w:val="00E30D41"/>
    <w:rsid w:val="00E326FF"/>
    <w:rsid w:val="00E33E17"/>
    <w:rsid w:val="00E35156"/>
    <w:rsid w:val="00E351DC"/>
    <w:rsid w:val="00E3725F"/>
    <w:rsid w:val="00E414A0"/>
    <w:rsid w:val="00E425AA"/>
    <w:rsid w:val="00E42802"/>
    <w:rsid w:val="00E42F4F"/>
    <w:rsid w:val="00E43EA9"/>
    <w:rsid w:val="00E4543F"/>
    <w:rsid w:val="00E45F13"/>
    <w:rsid w:val="00E469CB"/>
    <w:rsid w:val="00E472E2"/>
    <w:rsid w:val="00E50336"/>
    <w:rsid w:val="00E510BC"/>
    <w:rsid w:val="00E51A6A"/>
    <w:rsid w:val="00E52BA4"/>
    <w:rsid w:val="00E54A39"/>
    <w:rsid w:val="00E5515D"/>
    <w:rsid w:val="00E562FA"/>
    <w:rsid w:val="00E57F2D"/>
    <w:rsid w:val="00E60A5A"/>
    <w:rsid w:val="00E61256"/>
    <w:rsid w:val="00E61EB6"/>
    <w:rsid w:val="00E62C01"/>
    <w:rsid w:val="00E62EFE"/>
    <w:rsid w:val="00E6726C"/>
    <w:rsid w:val="00E708D5"/>
    <w:rsid w:val="00E73CB2"/>
    <w:rsid w:val="00E75732"/>
    <w:rsid w:val="00E75DCC"/>
    <w:rsid w:val="00E75F3D"/>
    <w:rsid w:val="00E75F81"/>
    <w:rsid w:val="00E76946"/>
    <w:rsid w:val="00E77672"/>
    <w:rsid w:val="00E8145E"/>
    <w:rsid w:val="00E81A79"/>
    <w:rsid w:val="00E839BA"/>
    <w:rsid w:val="00E8428A"/>
    <w:rsid w:val="00E84F4E"/>
    <w:rsid w:val="00E860F7"/>
    <w:rsid w:val="00E87D3C"/>
    <w:rsid w:val="00E92555"/>
    <w:rsid w:val="00E92C8B"/>
    <w:rsid w:val="00E9379A"/>
    <w:rsid w:val="00E94267"/>
    <w:rsid w:val="00E97F7D"/>
    <w:rsid w:val="00EA005B"/>
    <w:rsid w:val="00EA186D"/>
    <w:rsid w:val="00EA20C3"/>
    <w:rsid w:val="00EA2469"/>
    <w:rsid w:val="00EA3207"/>
    <w:rsid w:val="00EA4589"/>
    <w:rsid w:val="00EA59B8"/>
    <w:rsid w:val="00EA5A01"/>
    <w:rsid w:val="00EA6A58"/>
    <w:rsid w:val="00EB04D7"/>
    <w:rsid w:val="00EB5531"/>
    <w:rsid w:val="00EB6420"/>
    <w:rsid w:val="00EB723F"/>
    <w:rsid w:val="00EC0F54"/>
    <w:rsid w:val="00EC2890"/>
    <w:rsid w:val="00EC2DF9"/>
    <w:rsid w:val="00EC4CDC"/>
    <w:rsid w:val="00EC6B44"/>
    <w:rsid w:val="00EC6CDF"/>
    <w:rsid w:val="00EC7820"/>
    <w:rsid w:val="00EC7C85"/>
    <w:rsid w:val="00EC7E47"/>
    <w:rsid w:val="00ED1009"/>
    <w:rsid w:val="00ED1241"/>
    <w:rsid w:val="00ED5356"/>
    <w:rsid w:val="00ED5DAE"/>
    <w:rsid w:val="00ED682A"/>
    <w:rsid w:val="00ED6D62"/>
    <w:rsid w:val="00ED7D8F"/>
    <w:rsid w:val="00EE1936"/>
    <w:rsid w:val="00EE498A"/>
    <w:rsid w:val="00EE6E36"/>
    <w:rsid w:val="00EF0686"/>
    <w:rsid w:val="00EF266B"/>
    <w:rsid w:val="00EF5815"/>
    <w:rsid w:val="00F00647"/>
    <w:rsid w:val="00F00F8A"/>
    <w:rsid w:val="00F01433"/>
    <w:rsid w:val="00F016BC"/>
    <w:rsid w:val="00F03D69"/>
    <w:rsid w:val="00F0660B"/>
    <w:rsid w:val="00F078C1"/>
    <w:rsid w:val="00F10070"/>
    <w:rsid w:val="00F10129"/>
    <w:rsid w:val="00F10728"/>
    <w:rsid w:val="00F11064"/>
    <w:rsid w:val="00F123AE"/>
    <w:rsid w:val="00F13B85"/>
    <w:rsid w:val="00F13EB2"/>
    <w:rsid w:val="00F15173"/>
    <w:rsid w:val="00F16C91"/>
    <w:rsid w:val="00F16DD9"/>
    <w:rsid w:val="00F23862"/>
    <w:rsid w:val="00F25127"/>
    <w:rsid w:val="00F257D6"/>
    <w:rsid w:val="00F25C4D"/>
    <w:rsid w:val="00F26721"/>
    <w:rsid w:val="00F26CA3"/>
    <w:rsid w:val="00F26DCD"/>
    <w:rsid w:val="00F30490"/>
    <w:rsid w:val="00F31B74"/>
    <w:rsid w:val="00F32B93"/>
    <w:rsid w:val="00F346CD"/>
    <w:rsid w:val="00F34EF5"/>
    <w:rsid w:val="00F3621C"/>
    <w:rsid w:val="00F369ED"/>
    <w:rsid w:val="00F376C7"/>
    <w:rsid w:val="00F40764"/>
    <w:rsid w:val="00F40E4F"/>
    <w:rsid w:val="00F42EAE"/>
    <w:rsid w:val="00F435CA"/>
    <w:rsid w:val="00F457E1"/>
    <w:rsid w:val="00F45CDD"/>
    <w:rsid w:val="00F475DC"/>
    <w:rsid w:val="00F50B23"/>
    <w:rsid w:val="00F51EED"/>
    <w:rsid w:val="00F5311E"/>
    <w:rsid w:val="00F53901"/>
    <w:rsid w:val="00F53D6D"/>
    <w:rsid w:val="00F5551A"/>
    <w:rsid w:val="00F562D7"/>
    <w:rsid w:val="00F566CD"/>
    <w:rsid w:val="00F56AAB"/>
    <w:rsid w:val="00F57E99"/>
    <w:rsid w:val="00F600C7"/>
    <w:rsid w:val="00F6019C"/>
    <w:rsid w:val="00F619ED"/>
    <w:rsid w:val="00F6383C"/>
    <w:rsid w:val="00F64F61"/>
    <w:rsid w:val="00F67DD6"/>
    <w:rsid w:val="00F71193"/>
    <w:rsid w:val="00F73331"/>
    <w:rsid w:val="00F74C65"/>
    <w:rsid w:val="00F771D6"/>
    <w:rsid w:val="00F77E5A"/>
    <w:rsid w:val="00F80DDC"/>
    <w:rsid w:val="00F80EE4"/>
    <w:rsid w:val="00F87174"/>
    <w:rsid w:val="00F90AD2"/>
    <w:rsid w:val="00F90BF8"/>
    <w:rsid w:val="00F90EAD"/>
    <w:rsid w:val="00F91D37"/>
    <w:rsid w:val="00F91DEC"/>
    <w:rsid w:val="00F93538"/>
    <w:rsid w:val="00F94913"/>
    <w:rsid w:val="00F9610D"/>
    <w:rsid w:val="00FA6E08"/>
    <w:rsid w:val="00FB2F82"/>
    <w:rsid w:val="00FB4704"/>
    <w:rsid w:val="00FB5D26"/>
    <w:rsid w:val="00FB657F"/>
    <w:rsid w:val="00FB7433"/>
    <w:rsid w:val="00FC031E"/>
    <w:rsid w:val="00FC2D3D"/>
    <w:rsid w:val="00FC3612"/>
    <w:rsid w:val="00FC3FE8"/>
    <w:rsid w:val="00FC44A1"/>
    <w:rsid w:val="00FC49EC"/>
    <w:rsid w:val="00FC5263"/>
    <w:rsid w:val="00FC5838"/>
    <w:rsid w:val="00FD4962"/>
    <w:rsid w:val="00FD4BB0"/>
    <w:rsid w:val="00FD7E22"/>
    <w:rsid w:val="00FE3684"/>
    <w:rsid w:val="00FE3C9F"/>
    <w:rsid w:val="00FE44F9"/>
    <w:rsid w:val="00FE5373"/>
    <w:rsid w:val="00FE550C"/>
    <w:rsid w:val="00FE5DE8"/>
    <w:rsid w:val="00FE6DBE"/>
    <w:rsid w:val="00FE7D09"/>
    <w:rsid w:val="00FF0A30"/>
    <w:rsid w:val="00FF115B"/>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5C2E13"/>
  <w15:docId w15:val="{AE53F2BB-235B-0644-94F2-9C8CE05FF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355DF"/>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0355DF"/>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546548"/>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7F0BA1"/>
    <w:pPr>
      <w:numPr>
        <w:numId w:val="22"/>
      </w:numPr>
    </w:p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9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table" w:customStyle="1" w:styleId="TableNormal">
    <w:name w:val="Table Normal"/>
    <w:uiPriority w:val="2"/>
    <w:semiHidden/>
    <w:unhideWhenUsed/>
    <w:qFormat/>
    <w:rsid w:val="002F64E8"/>
    <w:pPr>
      <w:widowControl w:val="0"/>
      <w:autoSpaceDE w:val="0"/>
      <w:autoSpaceDN w:val="0"/>
      <w:spacing w:line="240" w:lineRule="auto"/>
    </w:pPr>
    <w:rPr>
      <w:sz w:val="22"/>
      <w:szCs w:val="22"/>
      <w:lang w:val="en-US"/>
    </w:rPr>
    <w:tblPr>
      <w:tblInd w:w="0" w:type="dxa"/>
      <w:tblCellMar>
        <w:top w:w="0" w:type="dxa"/>
        <w:left w:w="0" w:type="dxa"/>
        <w:bottom w:w="0" w:type="dxa"/>
        <w:right w:w="0" w:type="dxa"/>
      </w:tblCellMar>
    </w:tblPr>
  </w:style>
  <w:style w:type="paragraph" w:styleId="Textkrper">
    <w:name w:val="Body Text"/>
    <w:basedOn w:val="Standard"/>
    <w:link w:val="TextkrperZchn"/>
    <w:uiPriority w:val="1"/>
    <w:qFormat/>
    <w:rsid w:val="002F64E8"/>
    <w:pPr>
      <w:widowControl w:val="0"/>
      <w:autoSpaceDE w:val="0"/>
      <w:autoSpaceDN w:val="0"/>
      <w:spacing w:line="240" w:lineRule="auto"/>
    </w:pPr>
    <w:rPr>
      <w:rFonts w:ascii="Arial" w:eastAsia="Arial" w:hAnsi="Arial" w:cs="Arial"/>
      <w:sz w:val="18"/>
      <w:szCs w:val="18"/>
      <w:lang w:val="de-DE"/>
    </w:rPr>
  </w:style>
  <w:style w:type="character" w:customStyle="1" w:styleId="TextkrperZchn">
    <w:name w:val="Textkörper Zchn"/>
    <w:basedOn w:val="Absatz-Standardschriftart"/>
    <w:link w:val="Textkrper"/>
    <w:uiPriority w:val="1"/>
    <w:rsid w:val="002F64E8"/>
    <w:rPr>
      <w:rFonts w:ascii="Arial" w:eastAsia="Arial" w:hAnsi="Arial" w:cs="Arial"/>
      <w:sz w:val="18"/>
      <w:szCs w:val="18"/>
      <w:lang w:val="de-DE"/>
    </w:rPr>
  </w:style>
  <w:style w:type="paragraph" w:customStyle="1" w:styleId="TableParagraph">
    <w:name w:val="Table Paragraph"/>
    <w:basedOn w:val="Standard"/>
    <w:uiPriority w:val="1"/>
    <w:qFormat/>
    <w:rsid w:val="002F64E8"/>
    <w:pPr>
      <w:widowControl w:val="0"/>
      <w:autoSpaceDE w:val="0"/>
      <w:autoSpaceDN w:val="0"/>
      <w:spacing w:before="43" w:line="203" w:lineRule="exact"/>
      <w:ind w:right="80"/>
      <w:jc w:val="center"/>
    </w:pPr>
    <w:rPr>
      <w:rFonts w:ascii="Helvetica" w:eastAsia="Helvetica" w:hAnsi="Helvetica" w:cs="Helvetica"/>
      <w:sz w:val="22"/>
      <w:szCs w:val="22"/>
      <w:lang w:val="de-DE"/>
    </w:rPr>
  </w:style>
  <w:style w:type="paragraph" w:styleId="berarbeitung">
    <w:name w:val="Revision"/>
    <w:hidden/>
    <w:uiPriority w:val="99"/>
    <w:semiHidden/>
    <w:rsid w:val="00EC4CDC"/>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646548401">
      <w:bodyDiv w:val="1"/>
      <w:marLeft w:val="0"/>
      <w:marRight w:val="0"/>
      <w:marTop w:val="0"/>
      <w:marBottom w:val="0"/>
      <w:divBdr>
        <w:top w:val="none" w:sz="0" w:space="0" w:color="auto"/>
        <w:left w:val="none" w:sz="0" w:space="0" w:color="auto"/>
        <w:bottom w:val="none" w:sz="0" w:space="0" w:color="auto"/>
        <w:right w:val="none" w:sz="0" w:space="0" w:color="auto"/>
      </w:divBdr>
    </w:div>
    <w:div w:id="1669551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3" Type="http://schemas.openxmlformats.org/officeDocument/2006/relationships/hyperlink" Target="http://www.prof.uzh.ch" TargetMode="External"/><Relationship Id="rId2" Type="http://schemas.openxmlformats.org/officeDocument/2006/relationships/hyperlink" Target="http://www.prof.uzh.ch" TargetMode="External"/><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Volumes/G_PROF$/Corporate%20Design%20UZH%202024/UZH%20-%20Briefvorlage%20PROF_de.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2.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8" ma:contentTypeDescription="Ein neues Dokument erstellen." ma:contentTypeScope="" ma:versionID="9c227ad3ab8d826471e210bb857ebfda">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2a0acd45fe6cc66a06723547185abeb0"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2.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3.xml><?xml version="1.0" encoding="utf-8"?>
<ds:datastoreItem xmlns:ds="http://schemas.openxmlformats.org/officeDocument/2006/customXml" ds:itemID="{34B4E58D-CEA8-412D-AB04-35FE2FE27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1B9E7B-1F5D-4650-8E1E-7519107C43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UZH - Briefvorlage PROF_de.dotx</Template>
  <TotalTime>0</TotalTime>
  <Pages>3</Pages>
  <Words>1110</Words>
  <Characters>6994</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Gabriela Frei (gafrei)</dc:creator>
  <dc:description>erstellt durch Vorlagenbauer.ch</dc:description>
  <cp:lastModifiedBy>Suzana Dakaj</cp:lastModifiedBy>
  <cp:revision>18</cp:revision>
  <cp:lastPrinted>2025-10-07T11:49:00Z</cp:lastPrinted>
  <dcterms:created xsi:type="dcterms:W3CDTF">2025-11-25T16:31:00Z</dcterms:created>
  <dcterms:modified xsi:type="dcterms:W3CDTF">2025-12-05T16:29:00Z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