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90FD11" w14:textId="7D0C6061" w:rsidR="006C7EA6" w:rsidRPr="00B525B7" w:rsidRDefault="006C7EA6" w:rsidP="006C7EA6">
      <w:pPr>
        <w:rPr>
          <w:b/>
          <w:bCs/>
          <w:color w:val="C00000"/>
          <w:sz w:val="24"/>
          <w:szCs w:val="24"/>
        </w:rPr>
      </w:pPr>
      <w:r>
        <w:rPr>
          <w:b/>
          <w:bCs/>
          <w:sz w:val="24"/>
          <w:szCs w:val="24"/>
        </w:rPr>
        <w:t xml:space="preserve">Supplementary Personal Details for Professorships </w:t>
      </w:r>
    </w:p>
    <w:p w14:paraId="239E905D" w14:textId="77777777" w:rsidR="00EE1936" w:rsidRPr="000956AB" w:rsidRDefault="00EE1936" w:rsidP="000956AB">
      <w:pPr>
        <w:spacing w:line="276" w:lineRule="auto"/>
        <w:rPr>
          <w:b/>
          <w:bCs/>
          <w:sz w:val="16"/>
          <w:szCs w:val="16"/>
        </w:rPr>
      </w:pPr>
    </w:p>
    <w:tbl>
      <w:tblPr>
        <w:tblStyle w:val="Tabellenraster"/>
        <w:tblW w:w="10100" w:type="dxa"/>
        <w:tblBorders>
          <w:left w:val="none" w:sz="0" w:space="0" w:color="auto"/>
          <w:bottom w:val="none" w:sz="0" w:space="0" w:color="auto"/>
          <w:right w:val="none" w:sz="0" w:space="0" w:color="auto"/>
        </w:tblBorders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4690"/>
        <w:gridCol w:w="1073"/>
        <w:gridCol w:w="309"/>
        <w:gridCol w:w="412"/>
        <w:gridCol w:w="118"/>
        <w:gridCol w:w="193"/>
        <w:gridCol w:w="108"/>
        <w:gridCol w:w="161"/>
        <w:gridCol w:w="441"/>
        <w:gridCol w:w="56"/>
        <w:gridCol w:w="296"/>
        <w:gridCol w:w="201"/>
        <w:gridCol w:w="99"/>
        <w:gridCol w:w="552"/>
        <w:gridCol w:w="478"/>
        <w:gridCol w:w="317"/>
        <w:gridCol w:w="596"/>
      </w:tblGrid>
      <w:tr w:rsidR="00173A15" w:rsidRPr="00BA3D60" w14:paraId="5C03C4A3" w14:textId="77777777" w:rsidTr="00FB4E80">
        <w:trPr>
          <w:trHeight w:val="257"/>
        </w:trPr>
        <w:tc>
          <w:tcPr>
            <w:tcW w:w="4690" w:type="dxa"/>
            <w:tcBorders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1514F536" w14:textId="26B60E8E" w:rsidR="00173A15" w:rsidRPr="00BA3D60" w:rsidRDefault="00173A15" w:rsidP="004D3DE8">
            <w:pPr>
              <w:spacing w:line="276" w:lineRule="auto"/>
              <w:ind w:right="-596"/>
              <w:rPr>
                <w:rFonts w:ascii="Source Sans Pro SemiBold" w:hAnsi="Source Sans Pro SemiBold" w:cs="Arial"/>
                <w:sz w:val="18"/>
                <w:szCs w:val="18"/>
              </w:rPr>
            </w:pPr>
            <w:r>
              <w:rPr>
                <w:rFonts w:ascii="Source Sans Pro SemiBold" w:hAnsi="Source Sans Pro SemiBold"/>
                <w:sz w:val="18"/>
              </w:rPr>
              <w:t>Personal Details</w:t>
            </w:r>
            <w:r w:rsidR="00672D46">
              <w:rPr>
                <w:rFonts w:ascii="Source Sans Pro SemiBold" w:hAnsi="Source Sans Pro SemiBold"/>
                <w:sz w:val="18"/>
              </w:rPr>
              <w:t xml:space="preserve">: </w:t>
            </w:r>
            <w:r w:rsidR="00CA1369">
              <w:rPr>
                <w:rFonts w:ascii="Source Sans Pro SemiBold" w:hAnsi="Source Sans Pro SemiBold"/>
                <w:sz w:val="18"/>
              </w:rPr>
              <w:t>Applicant</w:t>
            </w:r>
          </w:p>
        </w:tc>
        <w:tc>
          <w:tcPr>
            <w:tcW w:w="5410" w:type="dxa"/>
            <w:gridSpan w:val="16"/>
            <w:tcBorders>
              <w:left w:val="nil"/>
              <w:bottom w:val="single" w:sz="4" w:space="0" w:color="auto"/>
            </w:tcBorders>
            <w:shd w:val="clear" w:color="auto" w:fill="FFFFFF" w:themeFill="background1"/>
          </w:tcPr>
          <w:p w14:paraId="600FDFA6" w14:textId="77777777" w:rsidR="00173A15" w:rsidRPr="00BA3D60" w:rsidRDefault="00173A15" w:rsidP="004D3DE8">
            <w:pPr>
              <w:spacing w:line="276" w:lineRule="auto"/>
              <w:ind w:right="-596"/>
              <w:rPr>
                <w:rFonts w:ascii="Source Sans Pro SemiBold" w:hAnsi="Source Sans Pro SemiBold"/>
                <w:sz w:val="18"/>
                <w:szCs w:val="18"/>
              </w:rPr>
            </w:pPr>
          </w:p>
        </w:tc>
      </w:tr>
      <w:tr w:rsidR="00ED5DAE" w:rsidRPr="001A482A" w14:paraId="07D15EFB" w14:textId="77777777" w:rsidTr="00FB4E80">
        <w:trPr>
          <w:trHeight w:val="306"/>
        </w:trPr>
        <w:tc>
          <w:tcPr>
            <w:tcW w:w="4690" w:type="dxa"/>
            <w:tcBorders>
              <w:top w:val="single" w:sz="4" w:space="0" w:color="auto"/>
              <w:bottom w:val="nil"/>
              <w:right w:val="nil"/>
            </w:tcBorders>
            <w:shd w:val="clear" w:color="auto" w:fill="F2F2F2" w:themeFill="background1" w:themeFillShade="F2"/>
          </w:tcPr>
          <w:p w14:paraId="179B792F" w14:textId="08DEFF58" w:rsidR="007D56A2" w:rsidRPr="00BA3D60" w:rsidRDefault="009960CF" w:rsidP="00FB4E80">
            <w:pPr>
              <w:tabs>
                <w:tab w:val="left" w:pos="4209"/>
              </w:tabs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</w:rPr>
              <w:t xml:space="preserve">1) </w:t>
            </w:r>
            <w:r w:rsidR="007D56A2">
              <w:rPr>
                <w:rFonts w:ascii="Source Sans Pro ExtraLight" w:hAnsi="Source Sans Pro ExtraLight"/>
                <w:sz w:val="16"/>
              </w:rPr>
              <w:t>Form of address</w:t>
            </w:r>
            <w:r w:rsidR="00FB4E80">
              <w:rPr>
                <w:rFonts w:ascii="Source Sans Pro ExtraLight" w:hAnsi="Source Sans Pro ExtraLight"/>
                <w:sz w:val="16"/>
              </w:rPr>
              <w:tab/>
            </w:r>
          </w:p>
        </w:tc>
        <w:tc>
          <w:tcPr>
            <w:tcW w:w="1073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 w14:paraId="4284BCFE" w14:textId="77777777" w:rsidR="007D56A2" w:rsidRPr="00BA3D60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-11542831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047BA" w:rsidRPr="00BA3D60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Ms.</w:t>
            </w:r>
          </w:p>
        </w:tc>
        <w:tc>
          <w:tcPr>
            <w:tcW w:w="721" w:type="dxa"/>
            <w:gridSpan w:val="2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 w14:paraId="79532999" w14:textId="77777777" w:rsidR="007D56A2" w:rsidRPr="00BA3D60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-1895354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047BA" w:rsidRPr="00BA3D60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Mr.</w:t>
            </w:r>
          </w:p>
        </w:tc>
        <w:tc>
          <w:tcPr>
            <w:tcW w:w="3616" w:type="dxa"/>
            <w:gridSpan w:val="13"/>
            <w:tcBorders>
              <w:left w:val="nil"/>
              <w:bottom w:val="nil"/>
            </w:tcBorders>
            <w:shd w:val="clear" w:color="auto" w:fill="FFFFFF" w:themeFill="background1"/>
          </w:tcPr>
          <w:p w14:paraId="066FBDCF" w14:textId="77777777" w:rsidR="007D56A2" w:rsidRPr="00BA3D60" w:rsidRDefault="007D56A2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</w:tr>
      <w:tr w:rsidR="00ED5DAE" w:rsidRPr="001A482A" w14:paraId="0023058A" w14:textId="77777777" w:rsidTr="00FB4E80">
        <w:trPr>
          <w:trHeight w:val="288"/>
        </w:trPr>
        <w:tc>
          <w:tcPr>
            <w:tcW w:w="4690" w:type="dxa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14:paraId="0635802E" w14:textId="5DA069F2" w:rsidR="007D56A2" w:rsidRPr="00BA3D60" w:rsidRDefault="009960CF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</w:rPr>
              <w:t xml:space="preserve">2) </w:t>
            </w:r>
            <w:r w:rsidR="007D56A2">
              <w:rPr>
                <w:rFonts w:ascii="Source Sans Pro ExtraLight" w:hAnsi="Source Sans Pro ExtraLight"/>
                <w:sz w:val="16"/>
              </w:rPr>
              <w:t>Academic title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4D8312A4" w14:textId="77777777" w:rsidR="007D56A2" w:rsidRPr="00BA3D60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-16619907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047BA" w:rsidRPr="00BA3D60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Prof.</w:t>
            </w:r>
          </w:p>
        </w:tc>
        <w:tc>
          <w:tcPr>
            <w:tcW w:w="72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386F04AE" w14:textId="77777777" w:rsidR="007D56A2" w:rsidRPr="00BA3D60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-12353135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047BA" w:rsidRPr="00BA3D60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Dr.</w:t>
            </w:r>
          </w:p>
        </w:tc>
        <w:tc>
          <w:tcPr>
            <w:tcW w:w="3616" w:type="dxa"/>
            <w:gridSpan w:val="13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16135EA8" w14:textId="77777777" w:rsidR="007D56A2" w:rsidRPr="00BA3D60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21374409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047BA" w:rsidRPr="00BA3D60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PD</w:t>
            </w:r>
          </w:p>
        </w:tc>
      </w:tr>
      <w:tr w:rsidR="00615254" w:rsidRPr="001A482A" w14:paraId="7E37E7E3" w14:textId="77777777" w:rsidTr="00FB4E80">
        <w:trPr>
          <w:trHeight w:val="192"/>
        </w:trPr>
        <w:tc>
          <w:tcPr>
            <w:tcW w:w="4690" w:type="dxa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14:paraId="5A981C94" w14:textId="7CFEE549" w:rsidR="00C63FC0" w:rsidRPr="001A482A" w:rsidRDefault="009960CF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5"/>
                <w:szCs w:val="15"/>
              </w:rPr>
            </w:pPr>
            <w:r>
              <w:rPr>
                <w:rFonts w:ascii="Source Sans Pro ExtraLight" w:hAnsi="Source Sans Pro ExtraLight"/>
                <w:sz w:val="16"/>
              </w:rPr>
              <w:t xml:space="preserve">3) </w:t>
            </w:r>
            <w:r w:rsidR="00C63FC0" w:rsidRPr="006C7EA6">
              <w:rPr>
                <w:rFonts w:ascii="Source Sans Pro ExtraLight" w:hAnsi="Source Sans Pro ExtraLight"/>
                <w:sz w:val="16"/>
              </w:rPr>
              <w:t xml:space="preserve">Last name </w:t>
            </w:r>
            <w:r w:rsidR="00C63FC0" w:rsidRPr="00554171"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  <w:t>(</w:t>
            </w:r>
            <w:r w:rsidR="00D57CC6" w:rsidRPr="00554171"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  <w:t>As</w:t>
            </w:r>
            <w:r w:rsidR="00C63FC0" w:rsidRPr="00554171"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  <w:t xml:space="preserve"> appears in passport)</w:t>
            </w:r>
          </w:p>
        </w:tc>
        <w:tc>
          <w:tcPr>
            <w:tcW w:w="5410" w:type="dxa"/>
            <w:gridSpan w:val="16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188D425F" w14:textId="77777777" w:rsidR="00C63FC0" w:rsidRPr="001A482A" w:rsidRDefault="009C6989" w:rsidP="004D3DE8">
            <w:pPr>
              <w:spacing w:line="276" w:lineRule="auto"/>
              <w:ind w:right="-596"/>
              <w:rPr>
                <w:rFonts w:ascii="Source Sans Pro SemiBold" w:hAnsi="Source Sans Pro SemiBold"/>
                <w:sz w:val="15"/>
                <w:szCs w:val="15"/>
              </w:rPr>
            </w:pPr>
            <w:r w:rsidRPr="00BA3D60">
              <w:rPr>
                <w:rFonts w:ascii="Source Sans Pro SemiBold" w:hAnsi="Source Sans Pro SemiBold"/>
                <w:sz w:val="16"/>
              </w:rPr>
              <w:fldChar w:fldCharType="begin" w:fldLock="1">
                <w:ffData>
                  <w:name w:val="Text161"/>
                  <w:enabled/>
                  <w:calcOnExit w:val="0"/>
                  <w:textInput/>
                </w:ffData>
              </w:fldChar>
            </w:r>
            <w:bookmarkStart w:id="0" w:name="Text161"/>
            <w:r w:rsidRPr="00BA3D60">
              <w:rPr>
                <w:rFonts w:ascii="Source Sans Pro SemiBold" w:hAnsi="Source Sans Pro SemiBold"/>
                <w:sz w:val="16"/>
              </w:rPr>
              <w:instrText xml:space="preserve"> FORMTEXT </w:instrText>
            </w:r>
            <w:r w:rsidRPr="00BA3D60">
              <w:rPr>
                <w:rFonts w:ascii="Source Sans Pro SemiBold" w:hAnsi="Source Sans Pro SemiBold"/>
                <w:sz w:val="16"/>
              </w:rPr>
            </w:r>
            <w:r w:rsidRPr="00BA3D60">
              <w:rPr>
                <w:rFonts w:ascii="Source Sans Pro SemiBold" w:hAnsi="Source Sans Pro SemiBold"/>
                <w:sz w:val="16"/>
              </w:rPr>
              <w:fldChar w:fldCharType="separate"/>
            </w:r>
            <w:r>
              <w:rPr>
                <w:rFonts w:ascii="Source Sans Pro SemiBold" w:hAnsi="Source Sans Pro SemiBold"/>
                <w:sz w:val="16"/>
              </w:rPr>
              <w:t>     </w:t>
            </w:r>
            <w:r w:rsidRPr="00BA3D60">
              <w:rPr>
                <w:rFonts w:ascii="Source Sans Pro SemiBold" w:hAnsi="Source Sans Pro SemiBold"/>
                <w:sz w:val="16"/>
              </w:rPr>
              <w:fldChar w:fldCharType="end"/>
            </w:r>
            <w:bookmarkEnd w:id="0"/>
          </w:p>
        </w:tc>
      </w:tr>
      <w:tr w:rsidR="00615254" w:rsidRPr="001A482A" w14:paraId="5740AFDD" w14:textId="77777777" w:rsidTr="00FB4E80">
        <w:trPr>
          <w:trHeight w:val="247"/>
        </w:trPr>
        <w:tc>
          <w:tcPr>
            <w:tcW w:w="4690" w:type="dxa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14:paraId="41C7E434" w14:textId="39AFABD5" w:rsidR="00C63FC0" w:rsidRPr="001A482A" w:rsidRDefault="009960CF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5"/>
                <w:szCs w:val="15"/>
              </w:rPr>
            </w:pPr>
            <w:r>
              <w:rPr>
                <w:rFonts w:ascii="Source Sans Pro ExtraLight" w:hAnsi="Source Sans Pro ExtraLight"/>
                <w:sz w:val="16"/>
              </w:rPr>
              <w:t xml:space="preserve">4) </w:t>
            </w:r>
            <w:r w:rsidR="00C63FC0" w:rsidRPr="006C7EA6">
              <w:rPr>
                <w:rFonts w:ascii="Source Sans Pro ExtraLight" w:hAnsi="Source Sans Pro ExtraLight"/>
                <w:sz w:val="16"/>
              </w:rPr>
              <w:t xml:space="preserve">First name </w:t>
            </w:r>
            <w:r w:rsidR="00C63FC0" w:rsidRPr="00554171"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  <w:t>(</w:t>
            </w:r>
            <w:r w:rsidR="00D57CC6" w:rsidRPr="00554171"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  <w:t>A</w:t>
            </w:r>
            <w:r w:rsidR="00C63FC0" w:rsidRPr="00554171"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  <w:t>s appears in passport)</w:t>
            </w:r>
          </w:p>
        </w:tc>
        <w:tc>
          <w:tcPr>
            <w:tcW w:w="5410" w:type="dxa"/>
            <w:gridSpan w:val="16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2C8A7895" w14:textId="77777777" w:rsidR="00C63FC0" w:rsidRPr="001A482A" w:rsidRDefault="009C6989" w:rsidP="004D3DE8">
            <w:pPr>
              <w:spacing w:line="276" w:lineRule="auto"/>
              <w:ind w:right="-596"/>
              <w:rPr>
                <w:rFonts w:ascii="Source Sans Pro SemiBold" w:hAnsi="Source Sans Pro SemiBold"/>
                <w:sz w:val="15"/>
                <w:szCs w:val="15"/>
              </w:rPr>
            </w:pPr>
            <w:r w:rsidRPr="00BA3D60">
              <w:rPr>
                <w:rFonts w:ascii="Source Sans Pro SemiBold" w:hAnsi="Source Sans Pro SemiBold"/>
                <w:sz w:val="16"/>
              </w:rPr>
              <w:fldChar w:fldCharType="begin" w:fldLock="1">
                <w:ffData>
                  <w:name w:val="Text162"/>
                  <w:enabled/>
                  <w:calcOnExit w:val="0"/>
                  <w:textInput/>
                </w:ffData>
              </w:fldChar>
            </w:r>
            <w:bookmarkStart w:id="1" w:name="Text162"/>
            <w:r w:rsidRPr="00BA3D60">
              <w:rPr>
                <w:rFonts w:ascii="Source Sans Pro SemiBold" w:hAnsi="Source Sans Pro SemiBold"/>
                <w:sz w:val="16"/>
              </w:rPr>
              <w:instrText xml:space="preserve"> FORMTEXT </w:instrText>
            </w:r>
            <w:r w:rsidRPr="00BA3D60">
              <w:rPr>
                <w:rFonts w:ascii="Source Sans Pro SemiBold" w:hAnsi="Source Sans Pro SemiBold"/>
                <w:sz w:val="16"/>
              </w:rPr>
            </w:r>
            <w:r w:rsidRPr="00BA3D60">
              <w:rPr>
                <w:rFonts w:ascii="Source Sans Pro SemiBold" w:hAnsi="Source Sans Pro SemiBold"/>
                <w:sz w:val="16"/>
              </w:rPr>
              <w:fldChar w:fldCharType="separate"/>
            </w:r>
            <w:r>
              <w:rPr>
                <w:rFonts w:ascii="Source Sans Pro SemiBold" w:hAnsi="Source Sans Pro SemiBold"/>
                <w:sz w:val="16"/>
              </w:rPr>
              <w:t>     </w:t>
            </w:r>
            <w:r w:rsidRPr="00BA3D60">
              <w:rPr>
                <w:rFonts w:ascii="Source Sans Pro SemiBold" w:hAnsi="Source Sans Pro SemiBold"/>
                <w:sz w:val="16"/>
              </w:rPr>
              <w:fldChar w:fldCharType="end"/>
            </w:r>
            <w:bookmarkEnd w:id="1"/>
          </w:p>
        </w:tc>
      </w:tr>
      <w:tr w:rsidR="00615254" w:rsidRPr="001A482A" w14:paraId="23926DA1" w14:textId="77777777" w:rsidTr="00FB4E80">
        <w:trPr>
          <w:trHeight w:val="64"/>
        </w:trPr>
        <w:tc>
          <w:tcPr>
            <w:tcW w:w="4690" w:type="dxa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14:paraId="67A792EA" w14:textId="30158BE7" w:rsidR="00C63FC0" w:rsidRPr="001A482A" w:rsidRDefault="009960CF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5"/>
                <w:szCs w:val="15"/>
              </w:rPr>
            </w:pPr>
            <w:r>
              <w:rPr>
                <w:rFonts w:ascii="Source Sans Pro ExtraLight" w:hAnsi="Source Sans Pro ExtraLight"/>
                <w:sz w:val="16"/>
              </w:rPr>
              <w:t xml:space="preserve">5) </w:t>
            </w:r>
            <w:r w:rsidR="00C63FC0">
              <w:rPr>
                <w:rFonts w:ascii="Source Sans Pro ExtraLight" w:hAnsi="Source Sans Pro ExtraLight"/>
                <w:sz w:val="16"/>
              </w:rPr>
              <w:t xml:space="preserve">Date of birth </w:t>
            </w:r>
            <w:r w:rsidR="00C63FC0" w:rsidRPr="00554171">
              <w:rPr>
                <w:rFonts w:ascii="Source Sans Pro ExtraLight" w:hAnsi="Source Sans Pro ExtraLight"/>
                <w:i/>
                <w:sz w:val="13"/>
              </w:rPr>
              <w:t>(DD</w:t>
            </w:r>
            <w:r w:rsidR="004A6FBC">
              <w:rPr>
                <w:rFonts w:ascii="Source Sans Pro ExtraLight" w:hAnsi="Source Sans Pro ExtraLight"/>
                <w:i/>
                <w:sz w:val="13"/>
              </w:rPr>
              <w:t>/</w:t>
            </w:r>
            <w:r w:rsidR="00C63FC0" w:rsidRPr="00554171">
              <w:rPr>
                <w:rFonts w:ascii="Source Sans Pro ExtraLight" w:hAnsi="Source Sans Pro ExtraLight"/>
                <w:i/>
                <w:sz w:val="13"/>
              </w:rPr>
              <w:t>MM</w:t>
            </w:r>
            <w:r w:rsidR="004A6FBC">
              <w:rPr>
                <w:rFonts w:ascii="Source Sans Pro ExtraLight" w:hAnsi="Source Sans Pro ExtraLight"/>
                <w:i/>
                <w:sz w:val="13"/>
              </w:rPr>
              <w:t>/</w:t>
            </w:r>
            <w:r w:rsidR="00C63FC0" w:rsidRPr="00554171">
              <w:rPr>
                <w:rFonts w:ascii="Source Sans Pro ExtraLight" w:hAnsi="Source Sans Pro ExtraLight"/>
                <w:i/>
                <w:sz w:val="13"/>
              </w:rPr>
              <w:t>YYYY)</w:t>
            </w:r>
          </w:p>
        </w:tc>
        <w:tc>
          <w:tcPr>
            <w:tcW w:w="5410" w:type="dxa"/>
            <w:gridSpan w:val="16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22BC0ED9" w14:textId="77777777" w:rsidR="00C63FC0" w:rsidRPr="001A482A" w:rsidRDefault="001519D1" w:rsidP="004D3DE8">
            <w:pPr>
              <w:spacing w:line="276" w:lineRule="auto"/>
              <w:ind w:right="-596"/>
              <w:rPr>
                <w:rFonts w:ascii="Source Sans Pro SemiBold" w:hAnsi="Source Sans Pro SemiBold"/>
                <w:sz w:val="15"/>
                <w:szCs w:val="15"/>
              </w:rPr>
            </w:pPr>
            <w:r w:rsidRPr="00BA3D60">
              <w:rPr>
                <w:rFonts w:ascii="Source Sans Pro SemiBold" w:hAnsi="Source Sans Pro SemiBold"/>
                <w:sz w:val="16"/>
              </w:rPr>
              <w:fldChar w:fldCharType="begin" w:fldLock="1">
                <w:ffData>
                  <w:name w:val="Text205"/>
                  <w:enabled/>
                  <w:calcOnExit w:val="0"/>
                  <w:textInput/>
                </w:ffData>
              </w:fldChar>
            </w:r>
            <w:bookmarkStart w:id="2" w:name="Text205"/>
            <w:r w:rsidRPr="00BA3D60">
              <w:rPr>
                <w:rFonts w:ascii="Source Sans Pro SemiBold" w:hAnsi="Source Sans Pro SemiBold"/>
                <w:sz w:val="16"/>
              </w:rPr>
              <w:instrText xml:space="preserve"> FORMTEXT </w:instrText>
            </w:r>
            <w:r w:rsidRPr="00BA3D60">
              <w:rPr>
                <w:rFonts w:ascii="Source Sans Pro SemiBold" w:hAnsi="Source Sans Pro SemiBold"/>
                <w:sz w:val="16"/>
              </w:rPr>
            </w:r>
            <w:r w:rsidRPr="00BA3D60">
              <w:rPr>
                <w:rFonts w:ascii="Source Sans Pro SemiBold" w:hAnsi="Source Sans Pro SemiBold"/>
                <w:sz w:val="16"/>
              </w:rPr>
              <w:fldChar w:fldCharType="separate"/>
            </w:r>
            <w:r>
              <w:rPr>
                <w:rFonts w:ascii="Source Sans Pro SemiBold" w:hAnsi="Source Sans Pro SemiBold"/>
                <w:sz w:val="16"/>
              </w:rPr>
              <w:t>     </w:t>
            </w:r>
            <w:r w:rsidRPr="00BA3D60">
              <w:rPr>
                <w:rFonts w:ascii="Source Sans Pro SemiBold" w:hAnsi="Source Sans Pro SemiBold"/>
                <w:sz w:val="16"/>
              </w:rPr>
              <w:fldChar w:fldCharType="end"/>
            </w:r>
            <w:bookmarkEnd w:id="2"/>
            <w:r w:rsidR="00E60A5A" w:rsidRPr="001A482A">
              <w:rPr>
                <w:rFonts w:ascii="Source Sans Pro SemiBold" w:hAnsi="Source Sans Pro SemiBold"/>
                <w:sz w:val="15"/>
              </w:rPr>
              <w:fldChar w:fldCharType="begin" w:fldLock="1">
                <w:ffData>
                  <w:name w:val="Text13"/>
                  <w:enabled/>
                  <w:calcOnExit w:val="0"/>
                  <w:textInput>
                    <w:default w:val="DD.MM.YYYY"/>
                  </w:textInput>
                </w:ffData>
              </w:fldChar>
            </w:r>
            <w:bookmarkStart w:id="3" w:name="Text13"/>
            <w:r w:rsidR="00E60A5A" w:rsidRPr="001A482A">
              <w:rPr>
                <w:rFonts w:ascii="Source Sans Pro SemiBold" w:hAnsi="Source Sans Pro SemiBold"/>
                <w:sz w:val="15"/>
              </w:rPr>
              <w:instrText xml:space="preserve"> FORMTEXT </w:instrText>
            </w:r>
            <w:r w:rsidR="00E60A5A" w:rsidRPr="001A482A">
              <w:rPr>
                <w:rFonts w:ascii="Source Sans Pro SemiBold" w:hAnsi="Source Sans Pro SemiBold"/>
                <w:sz w:val="15"/>
              </w:rPr>
            </w:r>
            <w:r w:rsidR="00E60A5A" w:rsidRPr="001A482A">
              <w:rPr>
                <w:rFonts w:ascii="Source Sans Pro SemiBold" w:hAnsi="Source Sans Pro SemiBold"/>
                <w:sz w:val="15"/>
              </w:rPr>
              <w:fldChar w:fldCharType="separate"/>
            </w:r>
            <w:r w:rsidR="00E60A5A" w:rsidRPr="001A482A">
              <w:rPr>
                <w:rFonts w:ascii="Source Sans Pro SemiBold" w:hAnsi="Source Sans Pro SemiBold"/>
                <w:sz w:val="15"/>
              </w:rPr>
              <w:fldChar w:fldCharType="end"/>
            </w:r>
            <w:bookmarkEnd w:id="3"/>
          </w:p>
        </w:tc>
      </w:tr>
      <w:tr w:rsidR="00615254" w:rsidRPr="001A482A" w14:paraId="76EE6FE5" w14:textId="77777777" w:rsidTr="00FB4E80">
        <w:trPr>
          <w:trHeight w:val="192"/>
        </w:trPr>
        <w:tc>
          <w:tcPr>
            <w:tcW w:w="4690" w:type="dxa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14:paraId="43848850" w14:textId="113C99A0" w:rsidR="00C63FC0" w:rsidRPr="001A482A" w:rsidRDefault="009960CF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5"/>
                <w:szCs w:val="15"/>
              </w:rPr>
            </w:pPr>
            <w:r>
              <w:rPr>
                <w:rFonts w:ascii="Source Sans Pro ExtraLight" w:hAnsi="Source Sans Pro ExtraLight"/>
                <w:sz w:val="16"/>
              </w:rPr>
              <w:t xml:space="preserve">6) </w:t>
            </w:r>
            <w:r w:rsidR="006D327B">
              <w:rPr>
                <w:rFonts w:ascii="Source Sans Pro ExtraLight" w:hAnsi="Source Sans Pro ExtraLight"/>
                <w:sz w:val="16"/>
              </w:rPr>
              <w:t xml:space="preserve">Place of birth, country </w:t>
            </w:r>
          </w:p>
        </w:tc>
        <w:tc>
          <w:tcPr>
            <w:tcW w:w="5410" w:type="dxa"/>
            <w:gridSpan w:val="16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4E6E4233" w14:textId="77777777" w:rsidR="00C63FC0" w:rsidRPr="001A482A" w:rsidRDefault="009C6989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5"/>
                <w:szCs w:val="15"/>
              </w:rPr>
            </w:pPr>
            <w:r w:rsidRPr="00BA3D60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63"/>
                  <w:enabled/>
                  <w:calcOnExit w:val="0"/>
                  <w:textInput/>
                </w:ffData>
              </w:fldChar>
            </w:r>
            <w:bookmarkStart w:id="4" w:name="Text163"/>
            <w:r w:rsidRPr="00BA3D60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BA3D60">
              <w:rPr>
                <w:rFonts w:ascii="Source Sans Pro ExtraLight" w:hAnsi="Source Sans Pro ExtraLight"/>
                <w:sz w:val="16"/>
              </w:rPr>
            </w:r>
            <w:r w:rsidRPr="00BA3D60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BA3D60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4"/>
          </w:p>
        </w:tc>
      </w:tr>
      <w:tr w:rsidR="00E60A5A" w:rsidRPr="001A482A" w14:paraId="1FAC7E65" w14:textId="77777777" w:rsidTr="00FB4E80">
        <w:trPr>
          <w:trHeight w:val="138"/>
        </w:trPr>
        <w:tc>
          <w:tcPr>
            <w:tcW w:w="4690" w:type="dxa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14:paraId="3447AE6F" w14:textId="4DC164B5" w:rsidR="004D3DE8" w:rsidRPr="001A482A" w:rsidRDefault="009960CF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5"/>
                <w:szCs w:val="15"/>
              </w:rPr>
            </w:pPr>
            <w:r>
              <w:rPr>
                <w:rFonts w:ascii="Source Sans Pro ExtraLight" w:hAnsi="Source Sans Pro ExtraLight"/>
                <w:sz w:val="16"/>
              </w:rPr>
              <w:t xml:space="preserve">7) </w:t>
            </w:r>
            <w:r w:rsidR="00E60A5A">
              <w:rPr>
                <w:rFonts w:ascii="Source Sans Pro ExtraLight" w:hAnsi="Source Sans Pro ExtraLight"/>
                <w:sz w:val="16"/>
              </w:rPr>
              <w:t>Nationality</w:t>
            </w:r>
            <w:r w:rsidR="006C7EA6" w:rsidRPr="006C7EA6">
              <w:rPr>
                <w:rFonts w:ascii="Source Sans Pro ExtraLight" w:hAnsi="Source Sans Pro ExtraLight"/>
                <w:sz w:val="13"/>
                <w:szCs w:val="13"/>
              </w:rPr>
              <w:t xml:space="preserve"> </w:t>
            </w:r>
            <w:r w:rsidR="004073F1" w:rsidRPr="00554171"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  <w:t>(List all nationalities and attach a copy of each passport)</w:t>
            </w:r>
          </w:p>
        </w:tc>
        <w:tc>
          <w:tcPr>
            <w:tcW w:w="5410" w:type="dxa"/>
            <w:gridSpan w:val="16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3CFBB71C" w14:textId="77777777" w:rsidR="00E60A5A" w:rsidRPr="001A482A" w:rsidRDefault="009C6989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5"/>
                <w:szCs w:val="15"/>
              </w:rPr>
            </w:pPr>
            <w:r w:rsidRPr="00BA3D60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64"/>
                  <w:enabled/>
                  <w:calcOnExit w:val="0"/>
                  <w:textInput/>
                </w:ffData>
              </w:fldChar>
            </w:r>
            <w:bookmarkStart w:id="5" w:name="Text164"/>
            <w:r w:rsidRPr="00BA3D60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BA3D60">
              <w:rPr>
                <w:rFonts w:ascii="Source Sans Pro ExtraLight" w:hAnsi="Source Sans Pro ExtraLight"/>
                <w:sz w:val="16"/>
              </w:rPr>
            </w:r>
            <w:r w:rsidRPr="00BA3D60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BA3D60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5"/>
          </w:p>
        </w:tc>
      </w:tr>
      <w:tr w:rsidR="00ED5DAE" w:rsidRPr="001A482A" w14:paraId="6455188A" w14:textId="77777777" w:rsidTr="00FB4E80">
        <w:trPr>
          <w:trHeight w:val="63"/>
        </w:trPr>
        <w:tc>
          <w:tcPr>
            <w:tcW w:w="4690" w:type="dxa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14:paraId="3779BEA3" w14:textId="75305505" w:rsidR="00C63FC0" w:rsidRPr="001A482A" w:rsidRDefault="009960CF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5"/>
                <w:szCs w:val="15"/>
              </w:rPr>
            </w:pPr>
            <w:r>
              <w:rPr>
                <w:rFonts w:ascii="Source Sans Pro ExtraLight" w:hAnsi="Source Sans Pro ExtraLight"/>
                <w:sz w:val="16"/>
              </w:rPr>
              <w:t xml:space="preserve">8) </w:t>
            </w:r>
            <w:r w:rsidR="00C63FC0">
              <w:rPr>
                <w:rFonts w:ascii="Source Sans Pro ExtraLight" w:hAnsi="Source Sans Pro ExtraLight"/>
                <w:sz w:val="16"/>
              </w:rPr>
              <w:t>Marital status</w:t>
            </w:r>
          </w:p>
        </w:tc>
        <w:tc>
          <w:tcPr>
            <w:tcW w:w="179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549333CD" w14:textId="77777777" w:rsidR="00C63FC0" w:rsidRPr="00BA3D60" w:rsidRDefault="00000000" w:rsidP="004D3DE8">
            <w:pPr>
              <w:spacing w:line="276" w:lineRule="auto"/>
              <w:ind w:left="889" w:right="-596" w:hanging="889"/>
              <w:rPr>
                <w:rFonts w:ascii="Source Sans Pro ExtraLight" w:hAnsi="Source Sans Pro ExtraLight"/>
                <w:sz w:val="16"/>
                <w:szCs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8850754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A3D60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Single</w:t>
            </w:r>
          </w:p>
        </w:tc>
        <w:tc>
          <w:tcPr>
            <w:tcW w:w="167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2E372F58" w14:textId="77777777" w:rsidR="00C63FC0" w:rsidRPr="00BA3D60" w:rsidRDefault="00000000" w:rsidP="004D3DE8">
            <w:pPr>
              <w:spacing w:line="276" w:lineRule="auto"/>
              <w:ind w:left="889" w:right="-596" w:hanging="889"/>
              <w:rPr>
                <w:rFonts w:ascii="Source Sans Pro ExtraLight" w:hAnsi="Source Sans Pro ExtraLight"/>
                <w:sz w:val="16"/>
                <w:szCs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-9832390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62856" w:rsidRPr="00BA3D60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Married</w:t>
            </w:r>
          </w:p>
        </w:tc>
        <w:tc>
          <w:tcPr>
            <w:tcW w:w="1943" w:type="dxa"/>
            <w:gridSpan w:val="4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161FFDB7" w14:textId="77777777" w:rsidR="00C63FC0" w:rsidRPr="00BA3D60" w:rsidRDefault="00000000" w:rsidP="004D3DE8">
            <w:pPr>
              <w:spacing w:line="276" w:lineRule="auto"/>
              <w:ind w:left="889" w:right="-596" w:hanging="889"/>
              <w:rPr>
                <w:rFonts w:ascii="Source Sans Pro ExtraLight" w:hAnsi="Source Sans Pro ExtraLight"/>
                <w:sz w:val="16"/>
                <w:szCs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-12221323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62856" w:rsidRPr="00BA3D60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Widowed</w:t>
            </w:r>
          </w:p>
        </w:tc>
      </w:tr>
      <w:tr w:rsidR="00ED5DAE" w:rsidRPr="001A482A" w14:paraId="5145885C" w14:textId="77777777" w:rsidTr="00FB4E80">
        <w:trPr>
          <w:trHeight w:val="272"/>
        </w:trPr>
        <w:tc>
          <w:tcPr>
            <w:tcW w:w="4690" w:type="dxa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14:paraId="2F9B55C7" w14:textId="77777777" w:rsidR="00C63FC0" w:rsidRPr="001A482A" w:rsidRDefault="00C63FC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5"/>
                <w:szCs w:val="15"/>
              </w:rPr>
            </w:pPr>
          </w:p>
        </w:tc>
        <w:tc>
          <w:tcPr>
            <w:tcW w:w="179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75367F7E" w14:textId="77777777" w:rsidR="00C63FC0" w:rsidRPr="00BA3D60" w:rsidRDefault="00000000" w:rsidP="004D3DE8">
            <w:pPr>
              <w:spacing w:line="276" w:lineRule="auto"/>
              <w:ind w:left="889" w:right="-596" w:hanging="889"/>
              <w:rPr>
                <w:rFonts w:ascii="Source Sans Pro ExtraLight" w:hAnsi="Source Sans Pro ExtraLight"/>
                <w:sz w:val="16"/>
                <w:szCs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-6982383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63FC0" w:rsidRPr="00BA3D60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Separated</w:t>
            </w:r>
          </w:p>
        </w:tc>
        <w:tc>
          <w:tcPr>
            <w:tcW w:w="167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46C5FA90" w14:textId="77777777" w:rsidR="00C63FC0" w:rsidRPr="00BA3D60" w:rsidRDefault="00000000" w:rsidP="004D3DE8">
            <w:pPr>
              <w:spacing w:line="276" w:lineRule="auto"/>
              <w:ind w:left="889" w:right="-596" w:hanging="889"/>
              <w:rPr>
                <w:rFonts w:ascii="Source Sans Pro ExtraLight" w:hAnsi="Source Sans Pro ExtraLight"/>
                <w:sz w:val="16"/>
                <w:szCs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12973342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B1F61" w:rsidRPr="00BA3D60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Divorced</w:t>
            </w:r>
          </w:p>
        </w:tc>
        <w:tc>
          <w:tcPr>
            <w:tcW w:w="1943" w:type="dxa"/>
            <w:gridSpan w:val="4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342A2E78" w14:textId="77777777" w:rsidR="00C63FC0" w:rsidRPr="00BA3D60" w:rsidRDefault="00000000" w:rsidP="004D3DE8">
            <w:pPr>
              <w:spacing w:line="276" w:lineRule="auto"/>
              <w:ind w:left="889" w:right="-596" w:hanging="889"/>
              <w:rPr>
                <w:rFonts w:ascii="Source Sans Pro ExtraLight" w:hAnsi="Source Sans Pro ExtraLight"/>
                <w:sz w:val="16"/>
                <w:szCs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-1522153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62856" w:rsidRPr="00BA3D60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Cohabitation</w:t>
            </w:r>
          </w:p>
        </w:tc>
      </w:tr>
      <w:tr w:rsidR="00615254" w:rsidRPr="001A482A" w14:paraId="72D24F30" w14:textId="77777777" w:rsidTr="00FB4E80">
        <w:trPr>
          <w:trHeight w:val="176"/>
        </w:trPr>
        <w:tc>
          <w:tcPr>
            <w:tcW w:w="4690" w:type="dxa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14:paraId="738D184C" w14:textId="77777777" w:rsidR="00551E24" w:rsidRPr="001A482A" w:rsidRDefault="00551E24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5"/>
                <w:szCs w:val="15"/>
              </w:rPr>
            </w:pPr>
          </w:p>
        </w:tc>
        <w:tc>
          <w:tcPr>
            <w:tcW w:w="3467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06EA0483" w14:textId="77777777" w:rsidR="00C63FC0" w:rsidRPr="00BA3D60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2718307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63FC0" w:rsidRPr="00BA3D60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t xml:space="preserve"> </w:t>
            </w:r>
            <w:r w:rsidR="008B2DC3" w:rsidRPr="006C7EA6">
              <w:rPr>
                <w:rFonts w:ascii="Source Sans Pro ExtraLight" w:hAnsi="Source Sans Pro ExtraLight"/>
                <w:sz w:val="16"/>
              </w:rPr>
              <w:t>Registered partnership</w:t>
            </w:r>
          </w:p>
        </w:tc>
        <w:tc>
          <w:tcPr>
            <w:tcW w:w="1943" w:type="dxa"/>
            <w:gridSpan w:val="4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5ABBD474" w14:textId="08590E43" w:rsidR="009A00E5" w:rsidRPr="009A00E5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13175420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262856" w:rsidRPr="00BA3D60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Dissolved partnership</w:t>
            </w:r>
          </w:p>
        </w:tc>
      </w:tr>
      <w:tr w:rsidR="009A00E5" w:rsidRPr="001A482A" w14:paraId="048D5358" w14:textId="77777777" w:rsidTr="00FB4E80">
        <w:trPr>
          <w:trHeight w:val="176"/>
        </w:trPr>
        <w:tc>
          <w:tcPr>
            <w:tcW w:w="4690" w:type="dxa"/>
            <w:tcBorders>
              <w:top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14:paraId="340B3D8B" w14:textId="77777777" w:rsidR="009A00E5" w:rsidRPr="001A482A" w:rsidRDefault="009A00E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5"/>
                <w:szCs w:val="15"/>
              </w:rPr>
            </w:pPr>
          </w:p>
        </w:tc>
        <w:tc>
          <w:tcPr>
            <w:tcW w:w="3467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2E44DFCE" w14:textId="1BCF3B9F" w:rsidR="009A00E5" w:rsidRDefault="009A00E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  <w:szCs w:val="16"/>
              </w:rPr>
              <w:t xml:space="preserve">Since: </w:t>
            </w:r>
            <w:r>
              <w:rPr>
                <w:rFonts w:ascii="Source Sans Pro ExtraLight" w:hAnsi="Source Sans Pro ExtraLight"/>
                <w:sz w:val="16"/>
                <w:szCs w:val="16"/>
              </w:rPr>
              <w:fldChar w:fldCharType="begin">
                <w:ffData>
                  <w:name w:val="Text206"/>
                  <w:enabled/>
                  <w:calcOnExit w:val="0"/>
                  <w:textInput/>
                </w:ffData>
              </w:fldChar>
            </w:r>
            <w:bookmarkStart w:id="6" w:name="Text206"/>
            <w:r>
              <w:rPr>
                <w:rFonts w:ascii="Source Sans Pro ExtraLight" w:hAnsi="Source Sans Pro ExtraLight"/>
                <w:sz w:val="16"/>
                <w:szCs w:val="16"/>
              </w:rPr>
              <w:instrText xml:space="preserve"> FORMTEXT </w:instrText>
            </w:r>
            <w:r>
              <w:rPr>
                <w:rFonts w:ascii="Source Sans Pro ExtraLight" w:hAnsi="Source Sans Pro ExtraLight"/>
                <w:sz w:val="16"/>
                <w:szCs w:val="16"/>
              </w:rPr>
            </w:r>
            <w:r>
              <w:rPr>
                <w:rFonts w:ascii="Source Sans Pro ExtraLight" w:hAnsi="Source Sans Pro ExtraLight"/>
                <w:sz w:val="16"/>
                <w:szCs w:val="16"/>
              </w:rPr>
              <w:fldChar w:fldCharType="separate"/>
            </w:r>
            <w:r w:rsidR="001D3B3C">
              <w:rPr>
                <w:rFonts w:ascii="Source Sans Pro ExtraLight" w:hAnsi="Source Sans Pro ExtraLight"/>
                <w:noProof/>
                <w:sz w:val="16"/>
                <w:szCs w:val="16"/>
              </w:rPr>
              <w:t> </w:t>
            </w:r>
            <w:r w:rsidR="001D3B3C">
              <w:rPr>
                <w:rFonts w:ascii="Source Sans Pro ExtraLight" w:hAnsi="Source Sans Pro ExtraLight"/>
                <w:noProof/>
                <w:sz w:val="16"/>
                <w:szCs w:val="16"/>
              </w:rPr>
              <w:t> </w:t>
            </w:r>
            <w:r w:rsidR="001D3B3C">
              <w:rPr>
                <w:rFonts w:ascii="Source Sans Pro ExtraLight" w:hAnsi="Source Sans Pro ExtraLight"/>
                <w:noProof/>
                <w:sz w:val="16"/>
                <w:szCs w:val="16"/>
              </w:rPr>
              <w:t> </w:t>
            </w:r>
            <w:r w:rsidR="001D3B3C">
              <w:rPr>
                <w:rFonts w:ascii="Source Sans Pro ExtraLight" w:hAnsi="Source Sans Pro ExtraLight"/>
                <w:noProof/>
                <w:sz w:val="16"/>
                <w:szCs w:val="16"/>
              </w:rPr>
              <w:t> </w:t>
            </w:r>
            <w:r w:rsidR="001D3B3C">
              <w:rPr>
                <w:rFonts w:ascii="Source Sans Pro ExtraLight" w:hAnsi="Source Sans Pro ExtraLight"/>
                <w:noProof/>
                <w:sz w:val="16"/>
                <w:szCs w:val="16"/>
              </w:rPr>
              <w:t> </w:t>
            </w:r>
            <w:r>
              <w:rPr>
                <w:rFonts w:ascii="Source Sans Pro ExtraLight" w:hAnsi="Source Sans Pro ExtraLight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1943" w:type="dxa"/>
            <w:gridSpan w:val="4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</w:tcPr>
          <w:p w14:paraId="234AB84E" w14:textId="77777777" w:rsidR="009A00E5" w:rsidRDefault="009A00E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</w:tr>
      <w:tr w:rsidR="0041332D" w:rsidRPr="00BA3D60" w14:paraId="73AC0C88" w14:textId="77777777" w:rsidTr="00FB4E80">
        <w:trPr>
          <w:trHeight w:val="257"/>
        </w:trPr>
        <w:tc>
          <w:tcPr>
            <w:tcW w:w="10100" w:type="dxa"/>
            <w:gridSpan w:val="17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4B400FD4" w14:textId="6EECBBC8" w:rsidR="0041332D" w:rsidRPr="00BA3D60" w:rsidRDefault="0041332D" w:rsidP="004D3DE8">
            <w:pPr>
              <w:spacing w:line="276" w:lineRule="auto"/>
              <w:ind w:left="-285" w:right="-1105" w:firstLine="285"/>
              <w:rPr>
                <w:rFonts w:ascii="Source Sans Pro ExtraLight" w:hAnsi="Source Sans Pro ExtraLight"/>
                <w:i/>
                <w:iCs/>
                <w:sz w:val="18"/>
                <w:szCs w:val="18"/>
              </w:rPr>
            </w:pPr>
            <w:r>
              <w:rPr>
                <w:rFonts w:ascii="Source Sans Pro SemiBold" w:hAnsi="Source Sans Pro SemiBold"/>
                <w:sz w:val="18"/>
              </w:rPr>
              <w:t xml:space="preserve">Place of Residence and Tax Liability </w:t>
            </w:r>
            <w:r w:rsidR="00D57CC6">
              <w:rPr>
                <w:rFonts w:ascii="Source Sans Pro SemiBold" w:hAnsi="Source Sans Pro SemiBold"/>
                <w:sz w:val="18"/>
              </w:rPr>
              <w:t>a</w:t>
            </w:r>
            <w:r>
              <w:rPr>
                <w:rFonts w:ascii="Source Sans Pro SemiBold" w:hAnsi="Source Sans Pro SemiBold"/>
                <w:sz w:val="18"/>
              </w:rPr>
              <w:t>fter Professorship Begins</w:t>
            </w:r>
          </w:p>
        </w:tc>
      </w:tr>
      <w:tr w:rsidR="00781B65" w:rsidRPr="001A482A" w14:paraId="17D64E5B" w14:textId="77777777" w:rsidTr="00FB4E80">
        <w:trPr>
          <w:trHeight w:val="222"/>
        </w:trPr>
        <w:tc>
          <w:tcPr>
            <w:tcW w:w="4690" w:type="dxa"/>
            <w:tcBorders>
              <w:top w:val="single" w:sz="4" w:space="0" w:color="auto"/>
              <w:bottom w:val="nil"/>
              <w:right w:val="nil"/>
            </w:tcBorders>
            <w:shd w:val="clear" w:color="auto" w:fill="F2F2F2" w:themeFill="background1" w:themeFillShade="F2"/>
          </w:tcPr>
          <w:p w14:paraId="2A69B96A" w14:textId="779393EA" w:rsidR="00781B65" w:rsidRPr="006C7EA6" w:rsidRDefault="004073F1" w:rsidP="004D3DE8">
            <w:pPr>
              <w:pStyle w:val="Listenabsatz"/>
              <w:numPr>
                <w:ilvl w:val="0"/>
                <w:numId w:val="38"/>
              </w:numPr>
              <w:spacing w:line="276" w:lineRule="auto"/>
              <w:ind w:left="174" w:right="-1105" w:hanging="142"/>
              <w:rPr>
                <w:rFonts w:ascii="Source Sans Pro ExtraLight" w:hAnsi="Source Sans Pro ExtraLight"/>
                <w:sz w:val="16"/>
              </w:rPr>
            </w:pPr>
            <w:r>
              <w:rPr>
                <w:rFonts w:ascii="Source Sans Pro ExtraLight" w:hAnsi="Source Sans Pro ExtraLight"/>
                <w:sz w:val="16"/>
              </w:rPr>
              <w:t>Place of</w:t>
            </w:r>
            <w:r w:rsidR="00781B65" w:rsidRPr="006C7EA6">
              <w:rPr>
                <w:rFonts w:ascii="Source Sans Pro ExtraLight" w:hAnsi="Source Sans Pro ExtraLight"/>
                <w:sz w:val="16"/>
              </w:rPr>
              <w:t xml:space="preserve"> residence</w:t>
            </w:r>
            <w:r w:rsidR="006C7EA6">
              <w:rPr>
                <w:rFonts w:ascii="Source Sans Pro ExtraLight" w:hAnsi="Source Sans Pro ExtraLight"/>
                <w:sz w:val="16"/>
              </w:rPr>
              <w:t xml:space="preserve"> </w:t>
            </w:r>
            <w:r w:rsidR="00781B65" w:rsidRPr="00554171"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  <w:t>(</w:t>
            </w:r>
            <w:r w:rsidR="00D57CC6" w:rsidRPr="00554171"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  <w:t>St</w:t>
            </w:r>
            <w:r w:rsidR="00781B65" w:rsidRPr="00554171"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  <w:t>reet, number, postal code, city, canton, country)</w:t>
            </w:r>
          </w:p>
        </w:tc>
        <w:tc>
          <w:tcPr>
            <w:tcW w:w="5410" w:type="dxa"/>
            <w:gridSpan w:val="16"/>
            <w:tcBorders>
              <w:left w:val="nil"/>
              <w:bottom w:val="nil"/>
            </w:tcBorders>
            <w:shd w:val="clear" w:color="auto" w:fill="FFFFFF" w:themeFill="background1"/>
          </w:tcPr>
          <w:p w14:paraId="34FAE2A9" w14:textId="77777777" w:rsidR="00781B65" w:rsidRPr="00BA3D60" w:rsidRDefault="00781B65" w:rsidP="004D3DE8">
            <w:pPr>
              <w:spacing w:line="276" w:lineRule="auto"/>
              <w:ind w:left="-285" w:right="-1105" w:firstLine="285"/>
              <w:rPr>
                <w:rFonts w:ascii="Source Sans Pro ExtraLight" w:hAnsi="Source Sans Pro ExtraLight"/>
                <w:sz w:val="16"/>
                <w:szCs w:val="16"/>
              </w:rPr>
            </w:pPr>
            <w:r w:rsidRPr="00BA3D60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6"/>
                  <w:enabled/>
                  <w:calcOnExit w:val="0"/>
                  <w:textInput/>
                </w:ffData>
              </w:fldChar>
            </w:r>
            <w:r w:rsidRPr="00BA3D60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BA3D60">
              <w:rPr>
                <w:rFonts w:ascii="Source Sans Pro ExtraLight" w:hAnsi="Source Sans Pro ExtraLight"/>
                <w:sz w:val="16"/>
              </w:rPr>
            </w:r>
            <w:r w:rsidRPr="00BA3D60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BA3D60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</w:tr>
      <w:tr w:rsidR="00ED5DAE" w:rsidRPr="001A482A" w14:paraId="681D86CF" w14:textId="77777777" w:rsidTr="00FB4E80">
        <w:trPr>
          <w:trHeight w:val="247"/>
        </w:trPr>
        <w:tc>
          <w:tcPr>
            <w:tcW w:w="4690" w:type="dxa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14:paraId="1388AE30" w14:textId="54EF26E4" w:rsidR="00781B65" w:rsidRPr="001A482A" w:rsidRDefault="00781B65" w:rsidP="004D3DE8">
            <w:pPr>
              <w:pStyle w:val="Listenabsatz"/>
              <w:numPr>
                <w:ilvl w:val="0"/>
                <w:numId w:val="38"/>
              </w:numPr>
              <w:spacing w:line="276" w:lineRule="auto"/>
              <w:ind w:left="174" w:right="-1105" w:hanging="142"/>
              <w:rPr>
                <w:rFonts w:ascii="Source Sans Pro ExtraLight" w:hAnsi="Source Sans Pro ExtraLight"/>
                <w:sz w:val="15"/>
                <w:szCs w:val="15"/>
              </w:rPr>
            </w:pPr>
            <w:r>
              <w:rPr>
                <w:rFonts w:ascii="Source Sans Pro ExtraLight" w:hAnsi="Source Sans Pro ExtraLight"/>
                <w:sz w:val="16"/>
              </w:rPr>
              <w:t>P</w:t>
            </w:r>
            <w:r w:rsidR="0041332D">
              <w:rPr>
                <w:rFonts w:ascii="Source Sans Pro ExtraLight" w:hAnsi="Source Sans Pro ExtraLight"/>
                <w:sz w:val="16"/>
              </w:rPr>
              <w:t>ersonal p</w:t>
            </w:r>
            <w:r>
              <w:rPr>
                <w:rFonts w:ascii="Source Sans Pro ExtraLight" w:hAnsi="Source Sans Pro ExtraLight"/>
                <w:sz w:val="16"/>
              </w:rPr>
              <w:t>hone numbers</w:t>
            </w:r>
          </w:p>
        </w:tc>
        <w:tc>
          <w:tcPr>
            <w:tcW w:w="28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7D8F1298" w14:textId="77777777" w:rsidR="00781B65" w:rsidRPr="00BA3D60" w:rsidRDefault="00781B65" w:rsidP="004D3DE8">
            <w:pPr>
              <w:spacing w:line="276" w:lineRule="auto"/>
              <w:ind w:left="-285" w:right="-163" w:firstLine="285"/>
              <w:rPr>
                <w:rFonts w:ascii="Source Sans Pro ExtraLight" w:hAnsi="Source Sans Pro ExtraLight"/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</w:rPr>
              <w:t xml:space="preserve">Mobile phone: </w:t>
            </w:r>
            <w:r w:rsidRPr="00BA3D60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56"/>
                  <w:enabled/>
                  <w:calcOnExit w:val="0"/>
                  <w:textInput/>
                </w:ffData>
              </w:fldChar>
            </w:r>
            <w:r w:rsidRPr="00BA3D60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BA3D60">
              <w:rPr>
                <w:rFonts w:ascii="Source Sans Pro ExtraLight" w:hAnsi="Source Sans Pro ExtraLight"/>
                <w:sz w:val="16"/>
              </w:rPr>
            </w:r>
            <w:r w:rsidRPr="00BA3D60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BA3D60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2539" w:type="dxa"/>
            <w:gridSpan w:val="7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74C94308" w14:textId="77777777" w:rsidR="00781B65" w:rsidRPr="00BA3D60" w:rsidRDefault="00781B65" w:rsidP="004D3DE8">
            <w:pPr>
              <w:spacing w:line="276" w:lineRule="auto"/>
              <w:ind w:left="-285" w:right="-163" w:firstLine="285"/>
              <w:rPr>
                <w:rFonts w:ascii="Source Sans Pro ExtraLight" w:hAnsi="Source Sans Pro ExtraLight"/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</w:rPr>
              <w:t xml:space="preserve">Landline: </w:t>
            </w:r>
            <w:r w:rsidRPr="00BA3D60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57"/>
                  <w:enabled/>
                  <w:calcOnExit w:val="0"/>
                  <w:textInput/>
                </w:ffData>
              </w:fldChar>
            </w:r>
            <w:r w:rsidRPr="00BA3D60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BA3D60">
              <w:rPr>
                <w:rFonts w:ascii="Source Sans Pro ExtraLight" w:hAnsi="Source Sans Pro ExtraLight"/>
                <w:sz w:val="16"/>
              </w:rPr>
            </w:r>
            <w:r w:rsidRPr="00BA3D60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BA3D60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</w:tr>
      <w:tr w:rsidR="00781B65" w:rsidRPr="001A482A" w14:paraId="542A9F86" w14:textId="77777777" w:rsidTr="00FB4E80">
        <w:trPr>
          <w:trHeight w:val="587"/>
        </w:trPr>
        <w:tc>
          <w:tcPr>
            <w:tcW w:w="4690" w:type="dxa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14:paraId="4FC9AB9C" w14:textId="1E571445" w:rsidR="00781B65" w:rsidRPr="001A482A" w:rsidRDefault="00781B65" w:rsidP="004D3DE8">
            <w:pPr>
              <w:pStyle w:val="Listenabsatz"/>
              <w:numPr>
                <w:ilvl w:val="0"/>
                <w:numId w:val="38"/>
              </w:numPr>
              <w:spacing w:line="240" w:lineRule="auto"/>
              <w:ind w:left="174" w:right="-1105" w:hanging="142"/>
              <w:rPr>
                <w:rFonts w:ascii="Source Sans Pro ExtraLight" w:hAnsi="Source Sans Pro ExtraLight"/>
                <w:sz w:val="15"/>
                <w:szCs w:val="15"/>
              </w:rPr>
            </w:pPr>
            <w:r>
              <w:rPr>
                <w:rFonts w:ascii="Source Sans Pro ExtraLight" w:hAnsi="Source Sans Pro ExtraLight"/>
                <w:sz w:val="16"/>
              </w:rPr>
              <w:t xml:space="preserve">Tax liability: </w:t>
            </w:r>
            <w:r w:rsidR="004073F1">
              <w:rPr>
                <w:rFonts w:ascii="Source Sans Pro ExtraLight" w:hAnsi="Source Sans Pro ExtraLight"/>
                <w:sz w:val="16"/>
              </w:rPr>
              <w:t>F</w:t>
            </w:r>
            <w:r>
              <w:rPr>
                <w:rFonts w:ascii="Source Sans Pro ExtraLight" w:hAnsi="Source Sans Pro ExtraLight"/>
                <w:sz w:val="16"/>
              </w:rPr>
              <w:t>amily residence/</w:t>
            </w:r>
            <w:r w:rsidR="009960CF">
              <w:rPr>
                <w:rFonts w:ascii="Source Sans Pro ExtraLight" w:hAnsi="Source Sans Pro ExtraLight"/>
                <w:sz w:val="16"/>
              </w:rPr>
              <w:t>center of vital interests</w:t>
            </w:r>
          </w:p>
        </w:tc>
        <w:tc>
          <w:tcPr>
            <w:tcW w:w="5410" w:type="dxa"/>
            <w:gridSpan w:val="16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06C9558B" w14:textId="33108943" w:rsidR="00781B65" w:rsidRPr="00BA3D60" w:rsidRDefault="00000000" w:rsidP="004D3DE8">
            <w:pPr>
              <w:spacing w:line="276" w:lineRule="auto"/>
              <w:ind w:left="-285" w:right="-1105" w:firstLine="285"/>
              <w:rPr>
                <w:rFonts w:ascii="Source Sans Pro ExtraLight" w:hAnsi="Source Sans Pro ExtraLight"/>
                <w:sz w:val="16"/>
                <w:szCs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-20658647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81B65" w:rsidRPr="00BA3D60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Switzerland</w:t>
            </w:r>
            <w:r w:rsidR="004073F1">
              <w:rPr>
                <w:rFonts w:ascii="Source Sans Pro ExtraLight" w:hAnsi="Source Sans Pro ExtraLight"/>
                <w:sz w:val="16"/>
              </w:rPr>
              <w:t xml:space="preserve"> </w:t>
            </w:r>
            <w:r w:rsidR="004073F1" w:rsidRPr="009960CF">
              <w:rPr>
                <w:rFonts w:ascii="Source Sans Pro ExtraLight" w:hAnsi="Source Sans Pro ExtraLight"/>
                <w:sz w:val="13"/>
                <w:szCs w:val="16"/>
              </w:rPr>
              <w:t>(</w:t>
            </w:r>
            <w:r w:rsidR="008B2DC3" w:rsidRPr="009960CF">
              <w:rPr>
                <w:rFonts w:ascii="Source Sans Pro ExtraLight" w:hAnsi="Source Sans Pro ExtraLight"/>
                <w:sz w:val="13"/>
                <w:szCs w:val="16"/>
              </w:rPr>
              <w:t>postal code, city</w:t>
            </w:r>
            <w:r w:rsidR="004073F1" w:rsidRPr="009960CF">
              <w:rPr>
                <w:rFonts w:ascii="Source Sans Pro ExtraLight" w:hAnsi="Source Sans Pro ExtraLight"/>
                <w:sz w:val="13"/>
                <w:szCs w:val="16"/>
              </w:rPr>
              <w:t>)</w:t>
            </w:r>
            <w:r w:rsidR="008B2DC3">
              <w:rPr>
                <w:rFonts w:ascii="Source Sans Pro ExtraLight" w:hAnsi="Source Sans Pro ExtraLight"/>
                <w:sz w:val="16"/>
              </w:rPr>
              <w:t xml:space="preserve">: </w:t>
            </w:r>
            <w:r w:rsidR="00781B65" w:rsidRPr="00BA3D60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54"/>
                  <w:enabled/>
                  <w:calcOnExit w:val="0"/>
                  <w:textInput/>
                </w:ffData>
              </w:fldChar>
            </w:r>
            <w:r w:rsidR="00781B65" w:rsidRPr="00BA3D60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="00781B65" w:rsidRPr="00BA3D60">
              <w:rPr>
                <w:rFonts w:ascii="Source Sans Pro ExtraLight" w:hAnsi="Source Sans Pro ExtraLight"/>
                <w:sz w:val="16"/>
              </w:rPr>
            </w:r>
            <w:r w:rsidR="00781B65" w:rsidRPr="00BA3D60">
              <w:rPr>
                <w:rFonts w:ascii="Source Sans Pro ExtraLight" w:hAnsi="Source Sans Pro ExtraLight"/>
                <w:sz w:val="16"/>
              </w:rPr>
              <w:fldChar w:fldCharType="separate"/>
            </w:r>
            <w:r w:rsidR="008B2DC3">
              <w:rPr>
                <w:rFonts w:ascii="Source Sans Pro ExtraLight" w:hAnsi="Source Sans Pro ExtraLight"/>
                <w:sz w:val="16"/>
              </w:rPr>
              <w:t>     </w:t>
            </w:r>
            <w:r w:rsidR="00781B65" w:rsidRPr="00BA3D60">
              <w:rPr>
                <w:rFonts w:ascii="Source Sans Pro ExtraLight" w:hAnsi="Source Sans Pro ExtraLight"/>
                <w:sz w:val="16"/>
              </w:rPr>
              <w:fldChar w:fldCharType="end"/>
            </w:r>
          </w:p>
          <w:p w14:paraId="74E36F1D" w14:textId="27646507" w:rsidR="00781B65" w:rsidRPr="00BA3D60" w:rsidRDefault="00000000" w:rsidP="004D3DE8">
            <w:pPr>
              <w:spacing w:line="276" w:lineRule="auto"/>
              <w:ind w:left="-285" w:right="-1105" w:firstLine="285"/>
              <w:rPr>
                <w:rFonts w:ascii="Source Sans Pro ExtraLight" w:hAnsi="Source Sans Pro ExtraLight"/>
                <w:sz w:val="16"/>
                <w:szCs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-5389647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81B65" w:rsidRPr="00BA3D60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Abroad</w:t>
            </w:r>
            <w:r w:rsidR="004073F1">
              <w:rPr>
                <w:rFonts w:ascii="Source Sans Pro ExtraLight" w:hAnsi="Source Sans Pro ExtraLight"/>
                <w:sz w:val="16"/>
              </w:rPr>
              <w:t xml:space="preserve"> </w:t>
            </w:r>
            <w:r w:rsidR="004073F1" w:rsidRPr="009960CF">
              <w:rPr>
                <w:rFonts w:ascii="Source Sans Pro ExtraLight" w:hAnsi="Source Sans Pro ExtraLight"/>
                <w:sz w:val="13"/>
                <w:szCs w:val="16"/>
              </w:rPr>
              <w:t>(</w:t>
            </w:r>
            <w:r w:rsidR="008B2DC3" w:rsidRPr="009960CF">
              <w:rPr>
                <w:rFonts w:ascii="Source Sans Pro ExtraLight" w:hAnsi="Source Sans Pro ExtraLight"/>
                <w:sz w:val="13"/>
                <w:szCs w:val="16"/>
              </w:rPr>
              <w:t>postal code, city</w:t>
            </w:r>
            <w:r w:rsidR="004073F1" w:rsidRPr="009960CF">
              <w:rPr>
                <w:rFonts w:ascii="Source Sans Pro ExtraLight" w:hAnsi="Source Sans Pro ExtraLight"/>
                <w:sz w:val="13"/>
                <w:szCs w:val="16"/>
              </w:rPr>
              <w:t>)</w:t>
            </w:r>
            <w:r w:rsidR="008B2DC3">
              <w:rPr>
                <w:rFonts w:ascii="Source Sans Pro ExtraLight" w:hAnsi="Source Sans Pro ExtraLight"/>
                <w:sz w:val="16"/>
              </w:rPr>
              <w:t xml:space="preserve">: </w:t>
            </w:r>
            <w:r w:rsidR="00781B65" w:rsidRPr="00BA3D60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55"/>
                  <w:enabled/>
                  <w:calcOnExit w:val="0"/>
                  <w:textInput/>
                </w:ffData>
              </w:fldChar>
            </w:r>
            <w:r w:rsidR="00781B65" w:rsidRPr="00BA3D60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="00781B65" w:rsidRPr="00BA3D60">
              <w:rPr>
                <w:rFonts w:ascii="Source Sans Pro ExtraLight" w:hAnsi="Source Sans Pro ExtraLight"/>
                <w:sz w:val="16"/>
              </w:rPr>
            </w:r>
            <w:r w:rsidR="00781B65" w:rsidRPr="00BA3D60">
              <w:rPr>
                <w:rFonts w:ascii="Source Sans Pro ExtraLight" w:hAnsi="Source Sans Pro ExtraLight"/>
                <w:sz w:val="16"/>
              </w:rPr>
              <w:fldChar w:fldCharType="separate"/>
            </w:r>
            <w:r w:rsidR="008B2DC3">
              <w:rPr>
                <w:rFonts w:ascii="Source Sans Pro ExtraLight" w:hAnsi="Source Sans Pro ExtraLight"/>
                <w:sz w:val="16"/>
              </w:rPr>
              <w:t>     </w:t>
            </w:r>
            <w:r w:rsidR="00781B65" w:rsidRPr="00BA3D60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</w:tr>
      <w:tr w:rsidR="00ED5DAE" w:rsidRPr="001A482A" w14:paraId="57FA84D8" w14:textId="77777777" w:rsidTr="00FB4E80">
        <w:trPr>
          <w:trHeight w:val="283"/>
        </w:trPr>
        <w:tc>
          <w:tcPr>
            <w:tcW w:w="4690" w:type="dxa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14:paraId="0236B86B" w14:textId="46C7C107" w:rsidR="00781B65" w:rsidRPr="001A482A" w:rsidRDefault="00781B65" w:rsidP="004D3DE8">
            <w:pPr>
              <w:pStyle w:val="Listenabsatz"/>
              <w:numPr>
                <w:ilvl w:val="0"/>
                <w:numId w:val="38"/>
              </w:numPr>
              <w:spacing w:line="240" w:lineRule="auto"/>
              <w:ind w:left="174" w:right="-1105" w:hanging="142"/>
              <w:rPr>
                <w:rFonts w:ascii="Source Sans Pro ExtraLight" w:hAnsi="Source Sans Pro ExtraLight"/>
                <w:sz w:val="15"/>
                <w:szCs w:val="15"/>
              </w:rPr>
            </w:pPr>
            <w:r>
              <w:rPr>
                <w:rFonts w:ascii="Source Sans Pro ExtraLight" w:hAnsi="Source Sans Pro ExtraLight"/>
                <w:sz w:val="16"/>
              </w:rPr>
              <w:t xml:space="preserve">Tax liability: </w:t>
            </w:r>
            <w:r w:rsidR="0041332D">
              <w:rPr>
                <w:rFonts w:ascii="Source Sans Pro ExtraLight" w:hAnsi="Source Sans Pro ExtraLight"/>
                <w:sz w:val="16"/>
              </w:rPr>
              <w:t>N</w:t>
            </w:r>
            <w:r>
              <w:rPr>
                <w:rFonts w:ascii="Source Sans Pro ExtraLight" w:hAnsi="Source Sans Pro ExtraLight"/>
                <w:sz w:val="16"/>
              </w:rPr>
              <w:t xml:space="preserve">otice of departure </w:t>
            </w:r>
            <w:r w:rsidR="00274747">
              <w:rPr>
                <w:rFonts w:ascii="Source Sans Pro ExtraLight" w:hAnsi="Source Sans Pro ExtraLight"/>
                <w:sz w:val="16"/>
              </w:rPr>
              <w:t>from previous</w:t>
            </w:r>
            <w:r>
              <w:rPr>
                <w:rFonts w:ascii="Source Sans Pro ExtraLight" w:hAnsi="Source Sans Pro ExtraLight"/>
                <w:sz w:val="16"/>
              </w:rPr>
              <w:t xml:space="preserve"> place of residence?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084D8118" w14:textId="77777777" w:rsidR="00781B65" w:rsidRPr="00BA3D60" w:rsidRDefault="00000000" w:rsidP="004D3DE8">
            <w:pPr>
              <w:spacing w:line="276" w:lineRule="auto"/>
              <w:ind w:left="-285" w:right="-1105" w:firstLine="285"/>
              <w:rPr>
                <w:rFonts w:ascii="Source Sans Pro ExtraLight" w:hAnsi="Source Sans Pro ExtraLight"/>
                <w:sz w:val="16"/>
                <w:szCs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12812322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81B65" w:rsidRPr="00BA3D60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Yes</w:t>
            </w:r>
          </w:p>
        </w:tc>
        <w:tc>
          <w:tcPr>
            <w:tcW w:w="4337" w:type="dxa"/>
            <w:gridSpan w:val="15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205E2D3F" w14:textId="77777777" w:rsidR="00781B65" w:rsidRPr="00BA3D60" w:rsidRDefault="00000000" w:rsidP="004D3DE8">
            <w:pPr>
              <w:spacing w:line="276" w:lineRule="auto"/>
              <w:ind w:right="-1105"/>
              <w:rPr>
                <w:rFonts w:ascii="Source Sans Pro ExtraLight" w:hAnsi="Source Sans Pro ExtraLight"/>
                <w:sz w:val="16"/>
                <w:szCs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10230525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81B65" w:rsidRPr="00BA3D60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t xml:space="preserve"> </w:t>
            </w:r>
            <w:r w:rsidR="008B2DC3" w:rsidRPr="0041332D">
              <w:rPr>
                <w:rFonts w:ascii="Source Sans Pro ExtraLight" w:hAnsi="Source Sans Pro ExtraLight"/>
                <w:sz w:val="16"/>
                <w:szCs w:val="16"/>
              </w:rPr>
              <w:t>No</w:t>
            </w:r>
          </w:p>
        </w:tc>
      </w:tr>
      <w:tr w:rsidR="00173A15" w:rsidRPr="001A482A" w14:paraId="0BF1D794" w14:textId="77777777" w:rsidTr="00FB4E80">
        <w:trPr>
          <w:trHeight w:val="416"/>
        </w:trPr>
        <w:tc>
          <w:tcPr>
            <w:tcW w:w="4690" w:type="dxa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14:paraId="40C7418D" w14:textId="3AD4CCA8" w:rsidR="00173A15" w:rsidRPr="001A482A" w:rsidRDefault="00173A15" w:rsidP="004D3DE8">
            <w:pPr>
              <w:pStyle w:val="Listenabsatz"/>
              <w:numPr>
                <w:ilvl w:val="0"/>
                <w:numId w:val="38"/>
              </w:numPr>
              <w:spacing w:line="240" w:lineRule="auto"/>
              <w:ind w:left="174" w:right="-1105" w:hanging="142"/>
              <w:rPr>
                <w:rFonts w:ascii="Source Sans Pro ExtraLight" w:hAnsi="Source Sans Pro ExtraLight"/>
                <w:sz w:val="15"/>
                <w:szCs w:val="15"/>
              </w:rPr>
            </w:pPr>
            <w:r>
              <w:rPr>
                <w:rFonts w:ascii="Source Sans Pro ExtraLight" w:hAnsi="Source Sans Pro ExtraLight"/>
                <w:sz w:val="16"/>
              </w:rPr>
              <w:t>Tax liability:</w:t>
            </w:r>
            <w:r w:rsidR="0041332D">
              <w:rPr>
                <w:rFonts w:ascii="Source Sans Pro ExtraLight" w:hAnsi="Source Sans Pro ExtraLight"/>
                <w:sz w:val="16"/>
              </w:rPr>
              <w:t xml:space="preserve"> R</w:t>
            </w:r>
            <w:r>
              <w:rPr>
                <w:rFonts w:ascii="Source Sans Pro ExtraLight" w:hAnsi="Source Sans Pro ExtraLight"/>
                <w:sz w:val="16"/>
              </w:rPr>
              <w:t xml:space="preserve">egistered </w:t>
            </w:r>
            <w:r w:rsidR="00274747">
              <w:rPr>
                <w:rFonts w:ascii="Source Sans Pro ExtraLight" w:hAnsi="Source Sans Pro ExtraLight"/>
                <w:sz w:val="16"/>
              </w:rPr>
              <w:t xml:space="preserve">departure </w:t>
            </w:r>
            <w:r>
              <w:rPr>
                <w:rFonts w:ascii="Source Sans Pro ExtraLight" w:hAnsi="Source Sans Pro ExtraLight"/>
                <w:sz w:val="16"/>
              </w:rPr>
              <w:t>date</w:t>
            </w:r>
            <w:r w:rsidR="00274747">
              <w:rPr>
                <w:rFonts w:ascii="Source Sans Pro ExtraLight" w:hAnsi="Source Sans Pro ExtraLight"/>
                <w:sz w:val="16"/>
              </w:rPr>
              <w:t xml:space="preserve"> from previous place of</w:t>
            </w:r>
            <w:r w:rsidR="00274747">
              <w:rPr>
                <w:rFonts w:ascii="Source Sans Pro ExtraLight" w:hAnsi="Source Sans Pro ExtraLight"/>
                <w:sz w:val="16"/>
              </w:rPr>
              <w:br/>
              <w:t>residence</w:t>
            </w:r>
            <w:r>
              <w:rPr>
                <w:rFonts w:ascii="Source Sans Pro ExtraLight" w:hAnsi="Source Sans Pro ExtraLight"/>
                <w:sz w:val="16"/>
              </w:rPr>
              <w:t>*</w:t>
            </w:r>
            <w:r>
              <w:rPr>
                <w:rFonts w:ascii="Source Sans Pro ExtraLight" w:hAnsi="Source Sans Pro ExtraLight"/>
                <w:i/>
                <w:sz w:val="13"/>
              </w:rPr>
              <w:t xml:space="preserve"> </w:t>
            </w:r>
            <w:r w:rsidRPr="00554171">
              <w:rPr>
                <w:rFonts w:ascii="Source Sans Pro ExtraLight" w:hAnsi="Source Sans Pro ExtraLight"/>
                <w:i/>
                <w:sz w:val="13"/>
              </w:rPr>
              <w:t>(DD</w:t>
            </w:r>
            <w:r w:rsidR="004A6FBC">
              <w:rPr>
                <w:rFonts w:ascii="Source Sans Pro ExtraLight" w:hAnsi="Source Sans Pro ExtraLight"/>
                <w:i/>
                <w:sz w:val="13"/>
              </w:rPr>
              <w:t>/</w:t>
            </w:r>
            <w:r w:rsidRPr="00554171">
              <w:rPr>
                <w:rFonts w:ascii="Source Sans Pro ExtraLight" w:hAnsi="Source Sans Pro ExtraLight"/>
                <w:i/>
                <w:sz w:val="13"/>
              </w:rPr>
              <w:t>MM</w:t>
            </w:r>
            <w:r w:rsidR="004A6FBC">
              <w:rPr>
                <w:rFonts w:ascii="Source Sans Pro ExtraLight" w:hAnsi="Source Sans Pro ExtraLight"/>
                <w:i/>
                <w:sz w:val="13"/>
              </w:rPr>
              <w:t>/</w:t>
            </w:r>
            <w:r w:rsidRPr="00554171">
              <w:rPr>
                <w:rFonts w:ascii="Source Sans Pro ExtraLight" w:hAnsi="Source Sans Pro ExtraLight"/>
                <w:i/>
                <w:sz w:val="13"/>
              </w:rPr>
              <w:t>YYYY)</w:t>
            </w:r>
          </w:p>
          <w:p w14:paraId="372A8FBF" w14:textId="44FE8DB4" w:rsidR="00173A15" w:rsidRPr="00554171" w:rsidRDefault="00173A15" w:rsidP="004D3DE8">
            <w:pPr>
              <w:spacing w:line="240" w:lineRule="auto"/>
              <w:ind w:left="316" w:right="-1105" w:hanging="142"/>
              <w:rPr>
                <w:rFonts w:ascii="Source Sans Pro ExtraLight" w:hAnsi="Source Sans Pro ExtraLight"/>
                <w:i/>
                <w:sz w:val="13"/>
                <w:szCs w:val="13"/>
              </w:rPr>
            </w:pPr>
            <w:r w:rsidRPr="00554171">
              <w:rPr>
                <w:rFonts w:ascii="Source Sans Pro ExtraLight" w:hAnsi="Source Sans Pro ExtraLight"/>
                <w:i/>
                <w:sz w:val="13"/>
              </w:rPr>
              <w:t>(*</w:t>
            </w:r>
            <w:r w:rsidR="0041332D" w:rsidRPr="00554171">
              <w:rPr>
                <w:rFonts w:ascii="Source Sans Pro ExtraLight" w:hAnsi="Source Sans Pro ExtraLight"/>
                <w:i/>
                <w:sz w:val="13"/>
              </w:rPr>
              <w:t>A</w:t>
            </w:r>
            <w:r w:rsidRPr="00554171">
              <w:rPr>
                <w:rFonts w:ascii="Source Sans Pro ExtraLight" w:hAnsi="Source Sans Pro ExtraLight"/>
                <w:i/>
                <w:sz w:val="13"/>
              </w:rPr>
              <w:t xml:space="preserve">ttach confirmation of departure from </w:t>
            </w:r>
            <w:r w:rsidR="00274747" w:rsidRPr="00554171">
              <w:rPr>
                <w:rFonts w:ascii="Source Sans Pro ExtraLight" w:hAnsi="Source Sans Pro ExtraLight"/>
                <w:i/>
                <w:sz w:val="13"/>
              </w:rPr>
              <w:t xml:space="preserve">a </w:t>
            </w:r>
            <w:r w:rsidRPr="00554171">
              <w:rPr>
                <w:rFonts w:ascii="Source Sans Pro ExtraLight" w:hAnsi="Source Sans Pro ExtraLight"/>
                <w:i/>
                <w:sz w:val="13"/>
              </w:rPr>
              <w:t xml:space="preserve">foreign country issued </w:t>
            </w:r>
            <w:r w:rsidR="0041332D" w:rsidRPr="00554171">
              <w:rPr>
                <w:rFonts w:ascii="Source Sans Pro ExtraLight" w:hAnsi="Source Sans Pro ExtraLight"/>
                <w:i/>
                <w:sz w:val="13"/>
              </w:rPr>
              <w:t>in</w:t>
            </w:r>
            <w:r w:rsidRPr="00554171">
              <w:rPr>
                <w:rFonts w:ascii="Source Sans Pro ExtraLight" w:hAnsi="Source Sans Pro ExtraLight"/>
                <w:i/>
                <w:sz w:val="13"/>
              </w:rPr>
              <w:t xml:space="preserve"> the past </w:t>
            </w:r>
            <w:r w:rsidR="0041332D" w:rsidRPr="00554171">
              <w:rPr>
                <w:rFonts w:ascii="Source Sans Pro ExtraLight" w:hAnsi="Source Sans Pro ExtraLight"/>
                <w:i/>
                <w:sz w:val="13"/>
              </w:rPr>
              <w:t>six</w:t>
            </w:r>
            <w:r w:rsidRPr="00554171">
              <w:rPr>
                <w:rFonts w:ascii="Source Sans Pro ExtraLight" w:hAnsi="Source Sans Pro ExtraLight"/>
                <w:i/>
                <w:sz w:val="13"/>
              </w:rPr>
              <w:t xml:space="preserve"> months)</w:t>
            </w:r>
          </w:p>
        </w:tc>
        <w:tc>
          <w:tcPr>
            <w:tcW w:w="5410" w:type="dxa"/>
            <w:gridSpan w:val="16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76D95DD6" w14:textId="77777777" w:rsidR="00173A15" w:rsidRPr="00BA3D60" w:rsidRDefault="00BA3D60" w:rsidP="004D3DE8">
            <w:pPr>
              <w:spacing w:line="276" w:lineRule="auto"/>
              <w:ind w:right="-1105"/>
              <w:rPr>
                <w:rFonts w:ascii="Source Sans Pro ExtraLight" w:hAnsi="Source Sans Pro ExtraLight"/>
                <w:sz w:val="16"/>
                <w:szCs w:val="16"/>
              </w:rPr>
            </w:pPr>
            <w:r w:rsidRPr="00BA3D60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"/>
                  <w:enabled/>
                  <w:calcOnExit w:val="0"/>
                  <w:textInput/>
                </w:ffData>
              </w:fldChar>
            </w:r>
            <w:r w:rsidRPr="00BA3D60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BA3D60">
              <w:rPr>
                <w:rFonts w:ascii="Source Sans Pro ExtraLight" w:hAnsi="Source Sans Pro ExtraLight"/>
                <w:sz w:val="16"/>
              </w:rPr>
            </w:r>
            <w:r w:rsidRPr="00BA3D60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BA3D60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</w:tr>
      <w:tr w:rsidR="00ED5DAE" w:rsidRPr="001A482A" w14:paraId="0CD990BE" w14:textId="77777777" w:rsidTr="00FB4E80">
        <w:trPr>
          <w:trHeight w:val="280"/>
        </w:trPr>
        <w:tc>
          <w:tcPr>
            <w:tcW w:w="4690" w:type="dxa"/>
            <w:tcBorders>
              <w:top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14:paraId="57E7ED68" w14:textId="4FC14E8D" w:rsidR="00173A15" w:rsidRPr="001A482A" w:rsidRDefault="006E6C7E" w:rsidP="004D3DE8">
            <w:pPr>
              <w:pStyle w:val="Listenabsatz"/>
              <w:numPr>
                <w:ilvl w:val="0"/>
                <w:numId w:val="38"/>
              </w:numPr>
              <w:spacing w:line="240" w:lineRule="auto"/>
              <w:ind w:left="174" w:right="-1105" w:hanging="142"/>
              <w:rPr>
                <w:rFonts w:ascii="Source Sans Pro ExtraLight" w:hAnsi="Source Sans Pro ExtraLight"/>
                <w:sz w:val="15"/>
                <w:szCs w:val="15"/>
              </w:rPr>
            </w:pPr>
            <w:r>
              <w:rPr>
                <w:rFonts w:ascii="Source Sans Pro ExtraLight" w:hAnsi="Source Sans Pro ExtraLight"/>
                <w:sz w:val="16"/>
              </w:rPr>
              <w:t>Will</w:t>
            </w:r>
            <w:r w:rsidR="00173A15">
              <w:rPr>
                <w:rFonts w:ascii="Source Sans Pro ExtraLight" w:hAnsi="Source Sans Pro ExtraLight"/>
                <w:sz w:val="16"/>
              </w:rPr>
              <w:t xml:space="preserve"> you spend at least 180 days each calendar year in Switzerland?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778B81CC" w14:textId="29CCAC8D" w:rsidR="00173A15" w:rsidRPr="00BA3D60" w:rsidRDefault="00000000" w:rsidP="004D3DE8">
            <w:pPr>
              <w:spacing w:line="276" w:lineRule="auto"/>
              <w:ind w:left="-285" w:right="-1105" w:firstLine="285"/>
              <w:rPr>
                <w:rFonts w:ascii="Source Sans Pro ExtraLight" w:hAnsi="Source Sans Pro ExtraLight"/>
                <w:sz w:val="16"/>
                <w:szCs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-20365657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73A15" w:rsidRPr="00BA3D60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</w:t>
            </w:r>
            <w:r w:rsidR="00CA1369">
              <w:rPr>
                <w:rFonts w:ascii="Source Sans Pro ExtraLight" w:hAnsi="Source Sans Pro ExtraLight"/>
                <w:sz w:val="16"/>
              </w:rPr>
              <w:t>Yes</w:t>
            </w:r>
          </w:p>
        </w:tc>
        <w:tc>
          <w:tcPr>
            <w:tcW w:w="4337" w:type="dxa"/>
            <w:gridSpan w:val="15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</w:tcPr>
          <w:p w14:paraId="3DFF7934" w14:textId="77777777" w:rsidR="00173A15" w:rsidRPr="00BA3D60" w:rsidRDefault="00000000" w:rsidP="004D3DE8">
            <w:pPr>
              <w:spacing w:line="276" w:lineRule="auto"/>
              <w:ind w:right="-1105"/>
              <w:rPr>
                <w:rFonts w:ascii="Source Sans Pro ExtraLight" w:hAnsi="Source Sans Pro ExtraLight"/>
                <w:sz w:val="16"/>
                <w:szCs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19960625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73A15" w:rsidRPr="00BA3D60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t xml:space="preserve"> </w:t>
            </w:r>
            <w:r w:rsidR="008B2DC3" w:rsidRPr="0041332D">
              <w:rPr>
                <w:rFonts w:ascii="Source Sans Pro ExtraLight" w:hAnsi="Source Sans Pro ExtraLight"/>
                <w:sz w:val="16"/>
              </w:rPr>
              <w:t>No</w:t>
            </w:r>
          </w:p>
        </w:tc>
      </w:tr>
      <w:tr w:rsidR="00DA2F04" w:rsidRPr="00BA3D60" w14:paraId="03E2BBED" w14:textId="77777777" w:rsidTr="00FB4E80">
        <w:trPr>
          <w:trHeight w:val="202"/>
        </w:trPr>
        <w:tc>
          <w:tcPr>
            <w:tcW w:w="4690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11927C21" w14:textId="1791427A" w:rsidR="00DA2F04" w:rsidRPr="00093BDE" w:rsidRDefault="00CA1369" w:rsidP="004D3DE8">
            <w:pPr>
              <w:spacing w:line="276" w:lineRule="auto"/>
              <w:ind w:right="-596"/>
              <w:rPr>
                <w:rFonts w:ascii="Source Sans Pro SemiBold" w:hAnsi="Source Sans Pro SemiBold"/>
                <w:sz w:val="18"/>
                <w:szCs w:val="18"/>
              </w:rPr>
            </w:pPr>
            <w:r>
              <w:rPr>
                <w:rFonts w:ascii="Source Sans Pro SemiBold" w:hAnsi="Source Sans Pro SemiBold"/>
                <w:sz w:val="18"/>
              </w:rPr>
              <w:t xml:space="preserve">Personal </w:t>
            </w:r>
            <w:r w:rsidR="00DA2F04">
              <w:rPr>
                <w:rFonts w:ascii="Source Sans Pro SemiBold" w:hAnsi="Source Sans Pro SemiBold"/>
                <w:sz w:val="18"/>
              </w:rPr>
              <w:t>Details</w:t>
            </w:r>
            <w:r w:rsidR="00672D46">
              <w:rPr>
                <w:rFonts w:ascii="Source Sans Pro SemiBold" w:hAnsi="Source Sans Pro SemiBold"/>
                <w:sz w:val="18"/>
              </w:rPr>
              <w:t xml:space="preserve">: </w:t>
            </w:r>
            <w:r>
              <w:rPr>
                <w:rFonts w:ascii="Source Sans Pro SemiBold" w:hAnsi="Source Sans Pro SemiBold"/>
                <w:sz w:val="18"/>
              </w:rPr>
              <w:t>Parents</w:t>
            </w:r>
          </w:p>
        </w:tc>
        <w:tc>
          <w:tcPr>
            <w:tcW w:w="5410" w:type="dxa"/>
            <w:gridSpan w:val="16"/>
            <w:tcBorders>
              <w:top w:val="single" w:sz="4" w:space="0" w:color="auto"/>
              <w:left w:val="nil"/>
              <w:bottom w:val="single" w:sz="4" w:space="0" w:color="auto"/>
            </w:tcBorders>
            <w:shd w:val="clear" w:color="auto" w:fill="FFFFFF" w:themeFill="background1"/>
          </w:tcPr>
          <w:p w14:paraId="3BB0ACD2" w14:textId="77777777" w:rsidR="00DA2F04" w:rsidRPr="00BA3D60" w:rsidRDefault="00DA2F04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8"/>
                <w:szCs w:val="18"/>
                <w:highlight w:val="yellow"/>
              </w:rPr>
            </w:pPr>
          </w:p>
        </w:tc>
      </w:tr>
      <w:tr w:rsidR="00781B65" w:rsidRPr="001A482A" w14:paraId="6A67E8F8" w14:textId="77777777" w:rsidTr="00FB4E80">
        <w:trPr>
          <w:trHeight w:val="257"/>
        </w:trPr>
        <w:tc>
          <w:tcPr>
            <w:tcW w:w="4690" w:type="dxa"/>
            <w:tcBorders>
              <w:top w:val="single" w:sz="4" w:space="0" w:color="auto"/>
              <w:bottom w:val="nil"/>
              <w:right w:val="nil"/>
            </w:tcBorders>
            <w:shd w:val="clear" w:color="auto" w:fill="F2F2F2" w:themeFill="background1" w:themeFillShade="F2"/>
          </w:tcPr>
          <w:p w14:paraId="2C501916" w14:textId="75ACCC51" w:rsidR="00781B65" w:rsidRPr="001A482A" w:rsidRDefault="00875154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5"/>
                <w:szCs w:val="15"/>
              </w:rPr>
            </w:pPr>
            <w:r>
              <w:rPr>
                <w:rFonts w:ascii="Source Sans Pro ExtraLight" w:hAnsi="Source Sans Pro ExtraLight"/>
                <w:sz w:val="16"/>
              </w:rPr>
              <w:t xml:space="preserve">1) </w:t>
            </w:r>
            <w:r w:rsidR="00781B65" w:rsidRPr="00CA1369">
              <w:rPr>
                <w:rFonts w:ascii="Source Sans Pro ExtraLight" w:hAnsi="Source Sans Pro ExtraLight"/>
                <w:sz w:val="16"/>
              </w:rPr>
              <w:t xml:space="preserve">Father </w:t>
            </w:r>
            <w:r w:rsidR="00781B65" w:rsidRPr="00554171"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  <w:t>(</w:t>
            </w:r>
            <w:r w:rsidR="00D57CC6" w:rsidRPr="00554171"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  <w:t>L</w:t>
            </w:r>
            <w:r w:rsidR="00781B65" w:rsidRPr="00554171"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  <w:t>ast name, first name, nationality)</w:t>
            </w:r>
          </w:p>
        </w:tc>
        <w:tc>
          <w:tcPr>
            <w:tcW w:w="5410" w:type="dxa"/>
            <w:gridSpan w:val="16"/>
            <w:tcBorders>
              <w:left w:val="nil"/>
              <w:bottom w:val="nil"/>
            </w:tcBorders>
            <w:shd w:val="clear" w:color="auto" w:fill="FFFFFF" w:themeFill="background1"/>
          </w:tcPr>
          <w:p w14:paraId="17DF3E5B" w14:textId="77777777" w:rsidR="00781B65" w:rsidRPr="00BA3D60" w:rsidRDefault="00781B65" w:rsidP="004D3DE8">
            <w:pPr>
              <w:spacing w:line="276" w:lineRule="auto"/>
              <w:ind w:right="-596"/>
              <w:rPr>
                <w:rFonts w:ascii="Source Sans Pro SemiBold" w:hAnsi="Source Sans Pro SemiBold"/>
                <w:sz w:val="16"/>
                <w:szCs w:val="16"/>
              </w:rPr>
            </w:pPr>
            <w:r w:rsidRPr="00BA3D60">
              <w:rPr>
                <w:rFonts w:ascii="Source Sans Pro SemiBold" w:hAnsi="Source Sans Pro SemiBold"/>
                <w:sz w:val="16"/>
              </w:rPr>
              <w:fldChar w:fldCharType="begin" w:fldLock="1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A3D60">
              <w:rPr>
                <w:rFonts w:ascii="Source Sans Pro SemiBold" w:hAnsi="Source Sans Pro SemiBold"/>
                <w:sz w:val="16"/>
              </w:rPr>
              <w:instrText xml:space="preserve"> FORMTEXT </w:instrText>
            </w:r>
            <w:r w:rsidRPr="00BA3D60">
              <w:rPr>
                <w:rFonts w:ascii="Source Sans Pro SemiBold" w:hAnsi="Source Sans Pro SemiBold"/>
                <w:sz w:val="16"/>
              </w:rPr>
            </w:r>
            <w:r w:rsidRPr="00BA3D60">
              <w:rPr>
                <w:rFonts w:ascii="Source Sans Pro SemiBold" w:hAnsi="Source Sans Pro SemiBold"/>
                <w:sz w:val="16"/>
              </w:rPr>
              <w:fldChar w:fldCharType="separate"/>
            </w:r>
            <w:r>
              <w:rPr>
                <w:rFonts w:ascii="Source Sans Pro SemiBold" w:hAnsi="Source Sans Pro SemiBold"/>
                <w:sz w:val="16"/>
              </w:rPr>
              <w:t>     </w:t>
            </w:r>
            <w:r w:rsidRPr="00BA3D60">
              <w:rPr>
                <w:rFonts w:ascii="Source Sans Pro SemiBold" w:hAnsi="Source Sans Pro SemiBold"/>
                <w:sz w:val="16"/>
              </w:rPr>
              <w:fldChar w:fldCharType="end"/>
            </w:r>
          </w:p>
        </w:tc>
      </w:tr>
      <w:tr w:rsidR="00173A15" w:rsidRPr="001A482A" w14:paraId="62E693EF" w14:textId="77777777" w:rsidTr="00FB4E80">
        <w:trPr>
          <w:trHeight w:val="257"/>
        </w:trPr>
        <w:tc>
          <w:tcPr>
            <w:tcW w:w="4690" w:type="dxa"/>
            <w:tcBorders>
              <w:top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14:paraId="2F616FFA" w14:textId="7C42A3A4" w:rsidR="00173A15" w:rsidRPr="001A482A" w:rsidRDefault="00875154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5"/>
                <w:szCs w:val="15"/>
              </w:rPr>
            </w:pPr>
            <w:r>
              <w:rPr>
                <w:rFonts w:ascii="Source Sans Pro ExtraLight" w:hAnsi="Source Sans Pro ExtraLight"/>
                <w:sz w:val="16"/>
              </w:rPr>
              <w:t xml:space="preserve">2) </w:t>
            </w:r>
            <w:r w:rsidR="00173A15" w:rsidRPr="00CA1369">
              <w:rPr>
                <w:rFonts w:ascii="Source Sans Pro ExtraLight" w:hAnsi="Source Sans Pro ExtraLight"/>
                <w:sz w:val="16"/>
              </w:rPr>
              <w:t xml:space="preserve">Mother </w:t>
            </w:r>
            <w:r w:rsidR="00CA1369" w:rsidRPr="00554171"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  <w:t>(</w:t>
            </w:r>
            <w:r w:rsidR="00D57CC6" w:rsidRPr="00554171"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  <w:t>L</w:t>
            </w:r>
            <w:r w:rsidR="00CA1369" w:rsidRPr="00554171"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  <w:t>ast name, first name, nationality)</w:t>
            </w:r>
          </w:p>
        </w:tc>
        <w:tc>
          <w:tcPr>
            <w:tcW w:w="5410" w:type="dxa"/>
            <w:gridSpan w:val="16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</w:tcPr>
          <w:p w14:paraId="4811834A" w14:textId="77777777" w:rsidR="00173A15" w:rsidRPr="00BA3D60" w:rsidRDefault="00173A15" w:rsidP="004D3DE8">
            <w:pPr>
              <w:spacing w:line="276" w:lineRule="auto"/>
              <w:ind w:right="-596"/>
              <w:rPr>
                <w:rFonts w:ascii="Source Sans Pro SemiBold" w:hAnsi="Source Sans Pro SemiBold"/>
                <w:sz w:val="16"/>
                <w:szCs w:val="16"/>
              </w:rPr>
            </w:pPr>
            <w:r w:rsidRPr="00BA3D60">
              <w:rPr>
                <w:rFonts w:ascii="Source Sans Pro SemiBold" w:hAnsi="Source Sans Pro SemiBold"/>
                <w:sz w:val="16"/>
              </w:rPr>
              <w:fldChar w:fldCharType="begin" w:fldLock="1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BA3D60">
              <w:rPr>
                <w:rFonts w:ascii="Source Sans Pro SemiBold" w:hAnsi="Source Sans Pro SemiBold"/>
                <w:sz w:val="16"/>
              </w:rPr>
              <w:instrText xml:space="preserve"> FORMTEXT </w:instrText>
            </w:r>
            <w:r w:rsidRPr="00BA3D60">
              <w:rPr>
                <w:rFonts w:ascii="Source Sans Pro SemiBold" w:hAnsi="Source Sans Pro SemiBold"/>
                <w:sz w:val="16"/>
              </w:rPr>
            </w:r>
            <w:r w:rsidRPr="00BA3D60">
              <w:rPr>
                <w:rFonts w:ascii="Source Sans Pro SemiBold" w:hAnsi="Source Sans Pro SemiBold"/>
                <w:sz w:val="16"/>
              </w:rPr>
              <w:fldChar w:fldCharType="separate"/>
            </w:r>
            <w:r>
              <w:rPr>
                <w:rFonts w:ascii="Source Sans Pro SemiBold" w:hAnsi="Source Sans Pro SemiBold"/>
                <w:sz w:val="16"/>
              </w:rPr>
              <w:t>     </w:t>
            </w:r>
            <w:r w:rsidRPr="00BA3D60">
              <w:rPr>
                <w:rFonts w:ascii="Source Sans Pro SemiBold" w:hAnsi="Source Sans Pro SemiBold"/>
                <w:sz w:val="16"/>
              </w:rPr>
              <w:fldChar w:fldCharType="end"/>
            </w:r>
          </w:p>
        </w:tc>
      </w:tr>
      <w:tr w:rsidR="00FB4E80" w:rsidRPr="000919FA" w14:paraId="66A8CB5B" w14:textId="77777777" w:rsidTr="00FB4E80">
        <w:trPr>
          <w:trHeight w:val="254"/>
        </w:trPr>
        <w:tc>
          <w:tcPr>
            <w:tcW w:w="4690" w:type="dxa"/>
            <w:tcBorders>
              <w:top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42C620CD" w14:textId="1D92D4E5" w:rsidR="007F4361" w:rsidRPr="000919FA" w:rsidRDefault="007F4361" w:rsidP="004D3DE8">
            <w:pPr>
              <w:spacing w:line="276" w:lineRule="auto"/>
              <w:ind w:right="-596"/>
              <w:rPr>
                <w:rFonts w:ascii="Source Sans Pro SemiBold" w:hAnsi="Source Sans Pro SemiBold"/>
                <w:sz w:val="18"/>
                <w:szCs w:val="18"/>
              </w:rPr>
            </w:pPr>
            <w:r>
              <w:rPr>
                <w:rFonts w:ascii="Source Sans Pro SemiBold" w:hAnsi="Source Sans Pro SemiBold"/>
                <w:sz w:val="18"/>
              </w:rPr>
              <w:t>Additional Details</w:t>
            </w:r>
            <w:r w:rsidR="00987219">
              <w:rPr>
                <w:rFonts w:ascii="Source Sans Pro SemiBold" w:hAnsi="Source Sans Pro SemiBold"/>
                <w:sz w:val="18"/>
              </w:rPr>
              <w:t>: Applicant</w:t>
            </w:r>
          </w:p>
        </w:tc>
        <w:tc>
          <w:tcPr>
            <w:tcW w:w="1073" w:type="dxa"/>
            <w:tcBorders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45E51E4E" w14:textId="77777777" w:rsidR="007F4361" w:rsidRPr="000919FA" w:rsidRDefault="007F4361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8"/>
                <w:szCs w:val="18"/>
              </w:rPr>
            </w:pPr>
          </w:p>
        </w:tc>
        <w:tc>
          <w:tcPr>
            <w:tcW w:w="839" w:type="dxa"/>
            <w:gridSpan w:val="3"/>
            <w:tcBorders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01C87B45" w14:textId="77777777" w:rsidR="007F4361" w:rsidRPr="000919FA" w:rsidRDefault="007F4361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8"/>
                <w:szCs w:val="18"/>
              </w:rPr>
            </w:pPr>
          </w:p>
        </w:tc>
        <w:tc>
          <w:tcPr>
            <w:tcW w:w="1255" w:type="dxa"/>
            <w:gridSpan w:val="6"/>
            <w:tcBorders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032DACE2" w14:textId="77777777" w:rsidR="007F4361" w:rsidRPr="000919FA" w:rsidRDefault="007F4361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8"/>
                <w:szCs w:val="18"/>
              </w:rPr>
            </w:pPr>
          </w:p>
        </w:tc>
        <w:tc>
          <w:tcPr>
            <w:tcW w:w="1330" w:type="dxa"/>
            <w:gridSpan w:val="4"/>
            <w:tcBorders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0A4E1108" w14:textId="77777777" w:rsidR="007F4361" w:rsidRPr="000919FA" w:rsidRDefault="007F4361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8"/>
                <w:szCs w:val="18"/>
              </w:rPr>
            </w:pPr>
          </w:p>
        </w:tc>
        <w:tc>
          <w:tcPr>
            <w:tcW w:w="913" w:type="dxa"/>
            <w:gridSpan w:val="2"/>
            <w:tcBorders>
              <w:left w:val="nil"/>
              <w:bottom w:val="single" w:sz="4" w:space="0" w:color="auto"/>
            </w:tcBorders>
            <w:shd w:val="clear" w:color="auto" w:fill="FFFFFF" w:themeFill="background1"/>
          </w:tcPr>
          <w:p w14:paraId="6FF0097C" w14:textId="77777777" w:rsidR="007F4361" w:rsidRPr="000919FA" w:rsidRDefault="007F4361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8"/>
                <w:szCs w:val="18"/>
              </w:rPr>
            </w:pPr>
          </w:p>
        </w:tc>
      </w:tr>
      <w:tr w:rsidR="00FB4E80" w:rsidRPr="001A482A" w14:paraId="3707E44E" w14:textId="77777777" w:rsidTr="00FB4E80">
        <w:trPr>
          <w:trHeight w:val="254"/>
        </w:trPr>
        <w:tc>
          <w:tcPr>
            <w:tcW w:w="4690" w:type="dxa"/>
            <w:tcBorders>
              <w:top w:val="single" w:sz="4" w:space="0" w:color="auto"/>
              <w:bottom w:val="nil"/>
              <w:right w:val="nil"/>
            </w:tcBorders>
            <w:shd w:val="clear" w:color="auto" w:fill="F2F2F2" w:themeFill="background1" w:themeFillShade="F2"/>
          </w:tcPr>
          <w:p w14:paraId="748E4CAE" w14:textId="3EF1BB37" w:rsidR="00781B65" w:rsidRPr="000919FA" w:rsidRDefault="00781B65" w:rsidP="004D3DE8">
            <w:pPr>
              <w:pStyle w:val="Listenabsatz"/>
              <w:numPr>
                <w:ilvl w:val="0"/>
                <w:numId w:val="35"/>
              </w:numPr>
              <w:spacing w:line="276" w:lineRule="auto"/>
              <w:ind w:left="177" w:right="-596" w:hanging="153"/>
              <w:rPr>
                <w:rFonts w:ascii="Source Sans Pro ExtraLight" w:hAnsi="Source Sans Pro ExtraLight"/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</w:rPr>
              <w:t xml:space="preserve">Have you </w:t>
            </w:r>
            <w:r w:rsidR="006E6C7E">
              <w:rPr>
                <w:rFonts w:ascii="Source Sans Pro ExtraLight" w:hAnsi="Source Sans Pro ExtraLight"/>
                <w:sz w:val="16"/>
              </w:rPr>
              <w:t xml:space="preserve">ever </w:t>
            </w:r>
            <w:r>
              <w:rPr>
                <w:rFonts w:ascii="Source Sans Pro ExtraLight" w:hAnsi="Source Sans Pro ExtraLight"/>
                <w:sz w:val="16"/>
              </w:rPr>
              <w:t>worked in Switzerland before?</w:t>
            </w:r>
          </w:p>
        </w:tc>
        <w:tc>
          <w:tcPr>
            <w:tcW w:w="1073" w:type="dxa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 w14:paraId="12209B43" w14:textId="77777777" w:rsidR="00781B65" w:rsidRPr="0063141D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</w:rPr>
                <w:id w:val="18576122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81B65" w:rsidRPr="0063141D">
                  <w:rPr>
                    <w:rFonts w:ascii="Source Sans Pro ExtraLight" w:hAnsi="Source Sans Pro ExtraLight" w:hint="eastAsia"/>
                    <w:sz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Yes</w:t>
            </w:r>
          </w:p>
        </w:tc>
        <w:tc>
          <w:tcPr>
            <w:tcW w:w="1032" w:type="dxa"/>
            <w:gridSpan w:val="4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 w14:paraId="07F109F9" w14:textId="77777777" w:rsidR="00781B65" w:rsidRPr="0063141D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</w:rPr>
                <w:id w:val="414906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81B65" w:rsidRPr="0063141D">
                  <w:rPr>
                    <w:rFonts w:ascii="Source Sans Pro ExtraLight" w:hAnsi="Source Sans Pro ExtraLight" w:hint="eastAsia"/>
                    <w:sz w:val="16"/>
                  </w:rPr>
                  <w:t>☐</w:t>
                </w:r>
              </w:sdtContent>
            </w:sdt>
            <w:r w:rsidR="008B2DC3" w:rsidRPr="0063141D">
              <w:rPr>
                <w:rFonts w:ascii="Source Sans Pro ExtraLight" w:hAnsi="Source Sans Pro ExtraLight"/>
                <w:sz w:val="16"/>
              </w:rPr>
              <w:t xml:space="preserve"> No</w:t>
            </w:r>
          </w:p>
        </w:tc>
        <w:tc>
          <w:tcPr>
            <w:tcW w:w="1062" w:type="dxa"/>
            <w:gridSpan w:val="5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 w14:paraId="45184483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  <w:tc>
          <w:tcPr>
            <w:tcW w:w="1330" w:type="dxa"/>
            <w:gridSpan w:val="4"/>
            <w:tcBorders>
              <w:left w:val="nil"/>
              <w:bottom w:val="nil"/>
              <w:right w:val="nil"/>
            </w:tcBorders>
            <w:shd w:val="clear" w:color="auto" w:fill="FFFFFF" w:themeFill="background1"/>
          </w:tcPr>
          <w:p w14:paraId="4F093220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  <w:tc>
          <w:tcPr>
            <w:tcW w:w="913" w:type="dxa"/>
            <w:gridSpan w:val="2"/>
            <w:tcBorders>
              <w:left w:val="nil"/>
              <w:bottom w:val="nil"/>
            </w:tcBorders>
            <w:shd w:val="clear" w:color="auto" w:fill="FFFFFF" w:themeFill="background1"/>
          </w:tcPr>
          <w:p w14:paraId="2ED4DBFA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</w:tr>
      <w:tr w:rsidR="00FB4E80" w:rsidRPr="001A482A" w14:paraId="4DF5AD2D" w14:textId="77777777" w:rsidTr="00FB4E80">
        <w:trPr>
          <w:trHeight w:val="247"/>
        </w:trPr>
        <w:tc>
          <w:tcPr>
            <w:tcW w:w="4690" w:type="dxa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14:paraId="44CE600C" w14:textId="0CD68D5B" w:rsidR="00781B65" w:rsidRPr="000919FA" w:rsidRDefault="00781B65" w:rsidP="004D3DE8">
            <w:pPr>
              <w:pStyle w:val="Listenabsatz"/>
              <w:numPr>
                <w:ilvl w:val="0"/>
                <w:numId w:val="35"/>
              </w:numPr>
              <w:spacing w:line="276" w:lineRule="auto"/>
              <w:ind w:left="177" w:right="-596" w:hanging="153"/>
              <w:rPr>
                <w:rFonts w:ascii="Source Sans Pro ExtraLight" w:hAnsi="Source Sans Pro ExtraLight"/>
                <w:i/>
                <w:iCs/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</w:rPr>
              <w:t xml:space="preserve">Do you have a Swiss social </w:t>
            </w:r>
            <w:r w:rsidR="005245B5">
              <w:rPr>
                <w:rFonts w:ascii="Source Sans Pro ExtraLight" w:hAnsi="Source Sans Pro ExtraLight"/>
                <w:sz w:val="16"/>
              </w:rPr>
              <w:t>security</w:t>
            </w:r>
            <w:r>
              <w:rPr>
                <w:rFonts w:ascii="Source Sans Pro ExtraLight" w:hAnsi="Source Sans Pro ExtraLight"/>
                <w:sz w:val="16"/>
              </w:rPr>
              <w:t xml:space="preserve"> number that begins with </w:t>
            </w:r>
          </w:p>
          <w:p w14:paraId="3C4792C9" w14:textId="6C4F3FC0" w:rsidR="00781B65" w:rsidRPr="000919FA" w:rsidRDefault="00781B65" w:rsidP="004D3DE8">
            <w:pPr>
              <w:pStyle w:val="Listenabsatz"/>
              <w:spacing w:line="276" w:lineRule="auto"/>
              <w:ind w:left="177" w:right="-596"/>
              <w:rPr>
                <w:rFonts w:ascii="Source Sans Pro ExtraLight" w:hAnsi="Source Sans Pro ExtraLight"/>
                <w:i/>
                <w:iCs/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</w:rPr>
              <w:t xml:space="preserve">756.xxx? </w:t>
            </w:r>
            <w:r w:rsidRPr="00554171">
              <w:rPr>
                <w:rFonts w:ascii="Source Sans Pro ExtraLight" w:hAnsi="Source Sans Pro ExtraLight"/>
                <w:i/>
                <w:sz w:val="13"/>
              </w:rPr>
              <w:t>(If yes, attach a co</w:t>
            </w:r>
            <w:r w:rsidR="00D57CC6" w:rsidRPr="00554171">
              <w:rPr>
                <w:rFonts w:ascii="Source Sans Pro ExtraLight" w:hAnsi="Source Sans Pro ExtraLight"/>
                <w:i/>
                <w:sz w:val="13"/>
              </w:rPr>
              <w:t>py</w:t>
            </w:r>
            <w:r w:rsidRPr="00554171">
              <w:rPr>
                <w:rFonts w:ascii="Source Sans Pro ExtraLight" w:hAnsi="Source Sans Pro ExtraLight"/>
                <w:i/>
                <w:sz w:val="13"/>
              </w:rPr>
              <w:t xml:space="preserve">) 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20D70E7A" w14:textId="77777777" w:rsidR="00781B65" w:rsidRPr="0063141D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</w:rPr>
                <w:id w:val="6303620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81B65" w:rsidRPr="0063141D">
                  <w:rPr>
                    <w:rFonts w:ascii="Source Sans Pro ExtraLight" w:hAnsi="Source Sans Pro ExtraLight" w:hint="eastAsia"/>
                    <w:sz w:val="16"/>
                  </w:rPr>
                  <w:t>☐</w:t>
                </w:r>
              </w:sdtContent>
            </w:sdt>
            <w:r w:rsidR="008B2DC3" w:rsidRPr="0063141D">
              <w:rPr>
                <w:rFonts w:ascii="Source Sans Pro ExtraLight" w:hAnsi="Source Sans Pro ExtraLight"/>
                <w:sz w:val="16"/>
              </w:rPr>
              <w:t xml:space="preserve"> Yes</w:t>
            </w:r>
          </w:p>
        </w:tc>
        <w:tc>
          <w:tcPr>
            <w:tcW w:w="103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75530F8C" w14:textId="77777777" w:rsidR="00781B65" w:rsidRPr="0063141D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</w:rPr>
                <w:id w:val="-8998249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81B65" w:rsidRPr="0063141D">
                  <w:rPr>
                    <w:rFonts w:ascii="Source Sans Pro ExtraLight" w:hAnsi="Source Sans Pro ExtraLight" w:hint="eastAsia"/>
                    <w:sz w:val="16"/>
                  </w:rPr>
                  <w:t>☐</w:t>
                </w:r>
              </w:sdtContent>
            </w:sdt>
            <w:r w:rsidR="008B2DC3" w:rsidRPr="0063141D">
              <w:rPr>
                <w:rFonts w:ascii="Source Sans Pro ExtraLight" w:hAnsi="Source Sans Pro ExtraLight"/>
                <w:sz w:val="16"/>
              </w:rPr>
              <w:t xml:space="preserve"> No</w:t>
            </w:r>
          </w:p>
        </w:tc>
        <w:tc>
          <w:tcPr>
            <w:tcW w:w="106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0E8854AA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  <w:tc>
          <w:tcPr>
            <w:tcW w:w="133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1F24B954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  <w:tc>
          <w:tcPr>
            <w:tcW w:w="913" w:type="dxa"/>
            <w:gridSpan w:val="2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5EE68E80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</w:tr>
      <w:tr w:rsidR="00FB4E80" w:rsidRPr="001A482A" w14:paraId="7203BEBF" w14:textId="77777777" w:rsidTr="00FB4E80">
        <w:trPr>
          <w:trHeight w:val="60"/>
        </w:trPr>
        <w:tc>
          <w:tcPr>
            <w:tcW w:w="4690" w:type="dxa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14:paraId="650167AB" w14:textId="15C65765" w:rsidR="00781B65" w:rsidRPr="001A482A" w:rsidRDefault="00781B65" w:rsidP="004D3DE8">
            <w:pPr>
              <w:pStyle w:val="Listenabsatz"/>
              <w:numPr>
                <w:ilvl w:val="0"/>
                <w:numId w:val="35"/>
              </w:numPr>
              <w:spacing w:line="276" w:lineRule="auto"/>
              <w:ind w:left="177" w:right="-596" w:hanging="153"/>
              <w:rPr>
                <w:rFonts w:ascii="Source Sans Pro ExtraLight" w:hAnsi="Source Sans Pro ExtraLight"/>
                <w:sz w:val="15"/>
                <w:szCs w:val="15"/>
              </w:rPr>
            </w:pPr>
            <w:r>
              <w:rPr>
                <w:rFonts w:ascii="Source Sans Pro ExtraLight" w:hAnsi="Source Sans Pro ExtraLight"/>
                <w:sz w:val="16"/>
              </w:rPr>
              <w:t xml:space="preserve">Do you have a residence permit for Switzerland? </w:t>
            </w:r>
            <w:r w:rsidRPr="00554171">
              <w:rPr>
                <w:rFonts w:ascii="Source Sans Pro ExtraLight" w:hAnsi="Source Sans Pro ExtraLight"/>
                <w:i/>
                <w:sz w:val="13"/>
              </w:rPr>
              <w:t>(If yes, attach a copy)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01F3008A" w14:textId="77777777" w:rsidR="00781B65" w:rsidRPr="0063141D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</w:rPr>
                <w:id w:val="18034126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81B65" w:rsidRPr="0063141D">
                  <w:rPr>
                    <w:rFonts w:ascii="Source Sans Pro ExtraLight" w:hAnsi="Source Sans Pro ExtraLight" w:hint="eastAsia"/>
                    <w:sz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Yes</w:t>
            </w:r>
          </w:p>
        </w:tc>
        <w:tc>
          <w:tcPr>
            <w:tcW w:w="103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2685372" w14:textId="77777777" w:rsidR="00781B65" w:rsidRPr="0063141D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</w:rPr>
                <w:id w:val="-7992983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81B65" w:rsidRPr="0063141D">
                  <w:rPr>
                    <w:rFonts w:ascii="Source Sans Pro ExtraLight" w:hAnsi="Source Sans Pro ExtraLight" w:hint="eastAsia"/>
                    <w:sz w:val="16"/>
                  </w:rPr>
                  <w:t>☐</w:t>
                </w:r>
              </w:sdtContent>
            </w:sdt>
            <w:r w:rsidR="008B2DC3" w:rsidRPr="0063141D">
              <w:rPr>
                <w:rFonts w:ascii="Source Sans Pro ExtraLight" w:hAnsi="Source Sans Pro ExtraLight"/>
                <w:sz w:val="16"/>
              </w:rPr>
              <w:t xml:space="preserve"> No</w:t>
            </w:r>
            <w:r w:rsidR="008B2DC3">
              <w:rPr>
                <w:rFonts w:ascii="Source Sans Pro ExtraLight" w:hAnsi="Source Sans Pro ExtraLight"/>
                <w:sz w:val="16"/>
              </w:rPr>
              <w:t xml:space="preserve"> </w:t>
            </w:r>
          </w:p>
        </w:tc>
        <w:tc>
          <w:tcPr>
            <w:tcW w:w="106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575627CA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  <w:tc>
          <w:tcPr>
            <w:tcW w:w="133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1F414607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  <w:tc>
          <w:tcPr>
            <w:tcW w:w="913" w:type="dxa"/>
            <w:gridSpan w:val="2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2628459F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</w:tr>
      <w:tr w:rsidR="00FB4E80" w:rsidRPr="001A482A" w14:paraId="692FAFE2" w14:textId="77777777" w:rsidTr="00FB4E80">
        <w:trPr>
          <w:trHeight w:val="311"/>
        </w:trPr>
        <w:tc>
          <w:tcPr>
            <w:tcW w:w="4690" w:type="dxa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14:paraId="14B9AB5D" w14:textId="77777777" w:rsidR="00781B65" w:rsidRPr="000919FA" w:rsidRDefault="00781B65" w:rsidP="004D3DE8">
            <w:pPr>
              <w:spacing w:line="276" w:lineRule="auto"/>
              <w:ind w:left="177" w:right="-596" w:hanging="153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31EFB992" w14:textId="39FDF31F" w:rsidR="00781B65" w:rsidRPr="0063141D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</w:rPr>
                <w:id w:val="-9421382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81B65" w:rsidRPr="0063141D">
                  <w:rPr>
                    <w:rFonts w:ascii="Source Sans Pro ExtraLight" w:hAnsi="Source Sans Pro ExtraLight" w:hint="eastAsia"/>
                    <w:sz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B permit</w:t>
            </w:r>
          </w:p>
        </w:tc>
        <w:tc>
          <w:tcPr>
            <w:tcW w:w="103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54AEE503" w14:textId="77777777" w:rsidR="00781B65" w:rsidRPr="0063141D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</w:rPr>
                <w:id w:val="16241060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81B65" w:rsidRPr="0063141D">
                  <w:rPr>
                    <w:rFonts w:ascii="Source Sans Pro ExtraLight" w:hAnsi="Source Sans Pro ExtraLight" w:hint="eastAsia"/>
                    <w:sz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C permit</w:t>
            </w:r>
          </w:p>
        </w:tc>
        <w:tc>
          <w:tcPr>
            <w:tcW w:w="106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54948F29" w14:textId="77777777" w:rsidR="00781B65" w:rsidRPr="000919FA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13561596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81B65" w:rsidRPr="000919FA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G permit</w:t>
            </w:r>
          </w:p>
        </w:tc>
        <w:tc>
          <w:tcPr>
            <w:tcW w:w="133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2450763" w14:textId="77777777" w:rsidR="00781B65" w:rsidRPr="000919FA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12697364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81B65" w:rsidRPr="000919FA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L permit</w:t>
            </w:r>
          </w:p>
        </w:tc>
        <w:tc>
          <w:tcPr>
            <w:tcW w:w="913" w:type="dxa"/>
            <w:gridSpan w:val="2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0D394599" w14:textId="77777777" w:rsidR="00781B65" w:rsidRPr="000919FA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-3936620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56090" w:rsidRPr="000919FA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Other</w:t>
            </w:r>
          </w:p>
        </w:tc>
      </w:tr>
      <w:tr w:rsidR="00FB4E80" w:rsidRPr="001A482A" w14:paraId="2085D2DE" w14:textId="77777777" w:rsidTr="00FB4E80">
        <w:trPr>
          <w:trHeight w:val="288"/>
        </w:trPr>
        <w:tc>
          <w:tcPr>
            <w:tcW w:w="4690" w:type="dxa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14:paraId="657B5EDF" w14:textId="3806DF94" w:rsidR="00781B65" w:rsidRPr="000919FA" w:rsidRDefault="0063141D" w:rsidP="004D3DE8">
            <w:pPr>
              <w:pStyle w:val="Listenabsatz"/>
              <w:numPr>
                <w:ilvl w:val="0"/>
                <w:numId w:val="35"/>
              </w:numPr>
              <w:spacing w:line="276" w:lineRule="auto"/>
              <w:ind w:left="177" w:right="-596" w:hanging="153"/>
              <w:rPr>
                <w:rFonts w:ascii="Source Sans Pro ExtraLight" w:hAnsi="Source Sans Pro ExtraLight"/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</w:rPr>
              <w:t>Will you</w:t>
            </w:r>
            <w:r w:rsidR="00781B65">
              <w:rPr>
                <w:rFonts w:ascii="Source Sans Pro ExtraLight" w:hAnsi="Source Sans Pro ExtraLight"/>
                <w:sz w:val="16"/>
              </w:rPr>
              <w:t xml:space="preserve"> enter Switzerland from an EU or EFTA country?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48F36ED2" w14:textId="77777777" w:rsidR="00781B65" w:rsidRPr="0063141D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</w:rPr>
                <w:id w:val="-3019343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81B65" w:rsidRPr="0063141D">
                  <w:rPr>
                    <w:rFonts w:ascii="Source Sans Pro ExtraLight" w:hAnsi="Source Sans Pro ExtraLight" w:hint="eastAsia"/>
                    <w:sz w:val="16"/>
                  </w:rPr>
                  <w:t>☐</w:t>
                </w:r>
              </w:sdtContent>
            </w:sdt>
            <w:r w:rsidR="008B2DC3" w:rsidRPr="0063141D">
              <w:rPr>
                <w:rFonts w:ascii="Source Sans Pro ExtraLight" w:hAnsi="Source Sans Pro ExtraLight"/>
                <w:sz w:val="16"/>
              </w:rPr>
              <w:t xml:space="preserve"> Yes</w:t>
            </w:r>
          </w:p>
        </w:tc>
        <w:tc>
          <w:tcPr>
            <w:tcW w:w="103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3DEF5803" w14:textId="522916C9" w:rsidR="00781B65" w:rsidRPr="0063141D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</w:rPr>
                <w:id w:val="-1847164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57CC6">
                  <w:rPr>
                    <w:rFonts w:ascii="MS Gothic" w:eastAsia="MS Gothic" w:hAnsi="MS Gothic" w:hint="eastAsia"/>
                    <w:sz w:val="16"/>
                  </w:rPr>
                  <w:t>☐</w:t>
                </w:r>
              </w:sdtContent>
            </w:sdt>
            <w:r w:rsidR="008B2DC3" w:rsidRPr="0063141D">
              <w:rPr>
                <w:rFonts w:ascii="Source Sans Pro ExtraLight" w:hAnsi="Source Sans Pro ExtraLight"/>
                <w:sz w:val="16"/>
              </w:rPr>
              <w:t xml:space="preserve"> No</w:t>
            </w:r>
          </w:p>
        </w:tc>
        <w:tc>
          <w:tcPr>
            <w:tcW w:w="106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2210503F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  <w:tc>
          <w:tcPr>
            <w:tcW w:w="133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6E33C9A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  <w:tc>
          <w:tcPr>
            <w:tcW w:w="913" w:type="dxa"/>
            <w:gridSpan w:val="2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3698D73B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</w:tr>
      <w:tr w:rsidR="00FB4E80" w:rsidRPr="001A482A" w14:paraId="7556FA61" w14:textId="77777777" w:rsidTr="00FB4E80">
        <w:trPr>
          <w:trHeight w:val="277"/>
        </w:trPr>
        <w:tc>
          <w:tcPr>
            <w:tcW w:w="4690" w:type="dxa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14:paraId="48F75FB8" w14:textId="0FBF8FCA" w:rsidR="00781B65" w:rsidRPr="000919FA" w:rsidRDefault="0063141D" w:rsidP="004D3DE8">
            <w:pPr>
              <w:pStyle w:val="Listenabsatz"/>
              <w:numPr>
                <w:ilvl w:val="0"/>
                <w:numId w:val="35"/>
              </w:numPr>
              <w:spacing w:line="276" w:lineRule="auto"/>
              <w:ind w:left="177" w:right="-596" w:hanging="153"/>
              <w:rPr>
                <w:rFonts w:ascii="Source Sans Pro ExtraLight" w:hAnsi="Source Sans Pro ExtraLight"/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</w:rPr>
              <w:t>Will you</w:t>
            </w:r>
            <w:r w:rsidR="00781B65">
              <w:rPr>
                <w:rFonts w:ascii="Source Sans Pro ExtraLight" w:hAnsi="Source Sans Pro ExtraLight"/>
                <w:sz w:val="16"/>
              </w:rPr>
              <w:t xml:space="preserve"> enter Switzerland with family members?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55200436" w14:textId="77777777" w:rsidR="00781B65" w:rsidRPr="0063141D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</w:rPr>
                <w:id w:val="10174243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81B65" w:rsidRPr="0063141D">
                  <w:rPr>
                    <w:rFonts w:ascii="Source Sans Pro ExtraLight" w:hAnsi="Source Sans Pro ExtraLight" w:hint="eastAsia"/>
                    <w:sz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Yes</w:t>
            </w:r>
          </w:p>
        </w:tc>
        <w:tc>
          <w:tcPr>
            <w:tcW w:w="103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484E7AD0" w14:textId="77777777" w:rsidR="00781B65" w:rsidRPr="0063141D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</w:rPr>
                <w:id w:val="-246364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81B65" w:rsidRPr="0063141D">
                  <w:rPr>
                    <w:rFonts w:ascii="Source Sans Pro ExtraLight" w:hAnsi="Source Sans Pro ExtraLight" w:hint="eastAsia"/>
                    <w:sz w:val="16"/>
                  </w:rPr>
                  <w:t>☐</w:t>
                </w:r>
              </w:sdtContent>
            </w:sdt>
            <w:r w:rsidR="008B2DC3" w:rsidRPr="0063141D">
              <w:rPr>
                <w:rFonts w:ascii="Source Sans Pro ExtraLight" w:hAnsi="Source Sans Pro ExtraLight"/>
                <w:sz w:val="16"/>
              </w:rPr>
              <w:t xml:space="preserve"> No</w:t>
            </w:r>
          </w:p>
        </w:tc>
        <w:tc>
          <w:tcPr>
            <w:tcW w:w="106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05CA4652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  <w:tc>
          <w:tcPr>
            <w:tcW w:w="133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3BF87994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  <w:tc>
          <w:tcPr>
            <w:tcW w:w="913" w:type="dxa"/>
            <w:gridSpan w:val="2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465CE8AC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</w:tr>
      <w:tr w:rsidR="00FB4E80" w:rsidRPr="001A482A" w14:paraId="342422B3" w14:textId="77777777" w:rsidTr="00FB4E80">
        <w:trPr>
          <w:trHeight w:val="257"/>
        </w:trPr>
        <w:tc>
          <w:tcPr>
            <w:tcW w:w="4690" w:type="dxa"/>
            <w:tcBorders>
              <w:top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14:paraId="24D04AA9" w14:textId="77777777" w:rsidR="00781B65" w:rsidRPr="000919FA" w:rsidRDefault="00781B65" w:rsidP="004D3DE8">
            <w:pPr>
              <w:pStyle w:val="Listenabsatz"/>
              <w:numPr>
                <w:ilvl w:val="0"/>
                <w:numId w:val="35"/>
              </w:numPr>
              <w:spacing w:line="276" w:lineRule="auto"/>
              <w:ind w:left="177" w:right="-596" w:hanging="153"/>
              <w:rPr>
                <w:rFonts w:ascii="Source Sans Pro ExtraLight" w:hAnsi="Source Sans Pro ExtraLight"/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</w:rPr>
              <w:t>Pension fund: Are you already insured with BVK Zürich?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65CCECC4" w14:textId="77777777" w:rsidR="00781B65" w:rsidRPr="0063141D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</w:rPr>
                <w:id w:val="4313294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81B65" w:rsidRPr="0063141D">
                  <w:rPr>
                    <w:rFonts w:ascii="Source Sans Pro ExtraLight" w:hAnsi="Source Sans Pro ExtraLight" w:hint="eastAsia"/>
                    <w:sz w:val="16"/>
                  </w:rPr>
                  <w:t>☐</w:t>
                </w:r>
              </w:sdtContent>
            </w:sdt>
            <w:r w:rsidR="008B2DC3" w:rsidRPr="0063141D">
              <w:rPr>
                <w:rFonts w:ascii="Source Sans Pro ExtraLight" w:hAnsi="Source Sans Pro ExtraLight"/>
                <w:sz w:val="16"/>
              </w:rPr>
              <w:t xml:space="preserve"> Yes</w:t>
            </w:r>
          </w:p>
        </w:tc>
        <w:tc>
          <w:tcPr>
            <w:tcW w:w="103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01A3FDF6" w14:textId="77777777" w:rsidR="00781B65" w:rsidRPr="0063141D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</w:rPr>
                <w:id w:val="-7397874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81B65" w:rsidRPr="0063141D">
                  <w:rPr>
                    <w:rFonts w:ascii="Source Sans Pro ExtraLight" w:hAnsi="Source Sans Pro ExtraLight" w:hint="eastAsia"/>
                    <w:sz w:val="16"/>
                  </w:rPr>
                  <w:t>☐</w:t>
                </w:r>
              </w:sdtContent>
            </w:sdt>
            <w:r w:rsidR="008B2DC3" w:rsidRPr="0063141D">
              <w:rPr>
                <w:rFonts w:ascii="Source Sans Pro ExtraLight" w:hAnsi="Source Sans Pro ExtraLight"/>
                <w:sz w:val="16"/>
              </w:rPr>
              <w:t xml:space="preserve"> No</w:t>
            </w:r>
          </w:p>
        </w:tc>
        <w:tc>
          <w:tcPr>
            <w:tcW w:w="106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0B528948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  <w:tc>
          <w:tcPr>
            <w:tcW w:w="133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78694A7F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  <w:tc>
          <w:tcPr>
            <w:tcW w:w="913" w:type="dxa"/>
            <w:gridSpan w:val="2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</w:tcPr>
          <w:p w14:paraId="7A5BF071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</w:tr>
      <w:tr w:rsidR="00781B65" w:rsidRPr="000919FA" w14:paraId="67DC7316" w14:textId="77777777" w:rsidTr="00FB4E80">
        <w:trPr>
          <w:trHeight w:val="257"/>
        </w:trPr>
        <w:tc>
          <w:tcPr>
            <w:tcW w:w="4690" w:type="dxa"/>
            <w:tcBorders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69540C69" w14:textId="0D02D880" w:rsidR="00781B65" w:rsidRPr="000919FA" w:rsidRDefault="00CA1369" w:rsidP="004D3DE8">
            <w:pPr>
              <w:spacing w:line="276" w:lineRule="auto"/>
              <w:ind w:right="-596"/>
              <w:rPr>
                <w:rFonts w:ascii="Source Sans Pro SemiBold" w:hAnsi="Source Sans Pro SemiBold"/>
                <w:sz w:val="18"/>
                <w:szCs w:val="18"/>
              </w:rPr>
            </w:pPr>
            <w:r>
              <w:rPr>
                <w:rFonts w:ascii="Source Sans Pro SemiBold" w:hAnsi="Source Sans Pro SemiBold"/>
                <w:sz w:val="18"/>
              </w:rPr>
              <w:t>Personal Details</w:t>
            </w:r>
            <w:r w:rsidR="00672D46">
              <w:rPr>
                <w:rFonts w:ascii="Source Sans Pro SemiBold" w:hAnsi="Source Sans Pro SemiBold"/>
                <w:sz w:val="18"/>
              </w:rPr>
              <w:t xml:space="preserve">: </w:t>
            </w:r>
            <w:r w:rsidR="00781B65">
              <w:rPr>
                <w:rFonts w:ascii="Source Sans Pro SemiBold" w:hAnsi="Source Sans Pro SemiBold"/>
                <w:sz w:val="18"/>
              </w:rPr>
              <w:t>Spouse/Registered Partne</w:t>
            </w:r>
            <w:r>
              <w:rPr>
                <w:rFonts w:ascii="Source Sans Pro SemiBold" w:hAnsi="Source Sans Pro SemiBold"/>
                <w:sz w:val="18"/>
              </w:rPr>
              <w:t>r</w:t>
            </w:r>
          </w:p>
        </w:tc>
        <w:tc>
          <w:tcPr>
            <w:tcW w:w="5410" w:type="dxa"/>
            <w:gridSpan w:val="16"/>
            <w:tcBorders>
              <w:left w:val="nil"/>
              <w:bottom w:val="single" w:sz="4" w:space="0" w:color="auto"/>
            </w:tcBorders>
            <w:shd w:val="clear" w:color="auto" w:fill="FFFFFF" w:themeFill="background1"/>
          </w:tcPr>
          <w:p w14:paraId="586CFAC0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SemiBold" w:hAnsi="Source Sans Pro SemiBold"/>
                <w:sz w:val="18"/>
                <w:szCs w:val="18"/>
              </w:rPr>
            </w:pPr>
          </w:p>
        </w:tc>
      </w:tr>
      <w:tr w:rsidR="00602ECF" w:rsidRPr="001A482A" w14:paraId="0BA4AF9C" w14:textId="77777777" w:rsidTr="00FB4E80">
        <w:trPr>
          <w:trHeight w:val="176"/>
        </w:trPr>
        <w:tc>
          <w:tcPr>
            <w:tcW w:w="4690" w:type="dxa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14:paraId="0F37FCF2" w14:textId="50E53EF8" w:rsidR="00602ECF" w:rsidRPr="0063141D" w:rsidRDefault="004B6348" w:rsidP="006F3C18">
            <w:pPr>
              <w:pStyle w:val="Listenabsatz"/>
              <w:spacing w:line="276" w:lineRule="auto"/>
              <w:ind w:left="177" w:right="-596" w:hanging="177"/>
              <w:rPr>
                <w:rFonts w:ascii="Source Sans Pro ExtraLight" w:hAnsi="Source Sans Pro ExtraLight"/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  <w:szCs w:val="16"/>
              </w:rPr>
              <w:t xml:space="preserve">1) </w:t>
            </w:r>
            <w:r w:rsidR="006207E6" w:rsidRPr="0063141D">
              <w:rPr>
                <w:rFonts w:ascii="Source Sans Pro ExtraLight" w:hAnsi="Source Sans Pro ExtraLight"/>
                <w:sz w:val="16"/>
                <w:szCs w:val="16"/>
              </w:rPr>
              <w:t xml:space="preserve">Last name, first name </w:t>
            </w:r>
            <w:r w:rsidR="006207E6" w:rsidRPr="00554171"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  <w:t>(</w:t>
            </w:r>
            <w:r w:rsidR="00D57CC6" w:rsidRPr="00554171"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  <w:t>A</w:t>
            </w:r>
            <w:r w:rsidR="006207E6" w:rsidRPr="00554171"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  <w:t>s appear in passport)</w:t>
            </w:r>
          </w:p>
        </w:tc>
        <w:bookmarkStart w:id="7" w:name="Text7"/>
        <w:tc>
          <w:tcPr>
            <w:tcW w:w="5410" w:type="dxa"/>
            <w:gridSpan w:val="16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71EF7D3E" w14:textId="77777777" w:rsidR="00602ECF" w:rsidRPr="0063141D" w:rsidRDefault="00602ECF" w:rsidP="006F3C1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7"/>
                  <w:enabled/>
                  <w:calcOnExit w:val="0"/>
                  <w:textInput/>
                </w:ffData>
              </w:fldChar>
            </w:r>
            <w:bookmarkStart w:id="8" w:name="Text147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7"/>
            <w:bookmarkEnd w:id="8"/>
          </w:p>
        </w:tc>
      </w:tr>
      <w:tr w:rsidR="00FB4E80" w:rsidRPr="000919FA" w14:paraId="288B2AE5" w14:textId="77777777" w:rsidTr="00FB4E80">
        <w:trPr>
          <w:trHeight w:val="94"/>
        </w:trPr>
        <w:tc>
          <w:tcPr>
            <w:tcW w:w="4690" w:type="dxa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14:paraId="47F19F5B" w14:textId="4797F401" w:rsidR="00602ECF" w:rsidRPr="0063141D" w:rsidRDefault="004B6348" w:rsidP="004D3DE8">
            <w:pPr>
              <w:pStyle w:val="Listenabsatz"/>
              <w:spacing w:line="276" w:lineRule="auto"/>
              <w:ind w:left="177" w:right="-596" w:hanging="177"/>
              <w:rPr>
                <w:rFonts w:ascii="Source Sans Pro ExtraLight" w:hAnsi="Source Sans Pro ExtraLight"/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  <w:szCs w:val="16"/>
              </w:rPr>
              <w:t xml:space="preserve">2) </w:t>
            </w:r>
            <w:r w:rsidR="0063141D">
              <w:rPr>
                <w:rFonts w:ascii="Source Sans Pro ExtraLight" w:hAnsi="Source Sans Pro ExtraLight"/>
                <w:sz w:val="16"/>
                <w:szCs w:val="16"/>
              </w:rPr>
              <w:t>Will your spouse/registered part</w:t>
            </w:r>
            <w:r w:rsidR="00A763F9">
              <w:rPr>
                <w:rFonts w:ascii="Source Sans Pro ExtraLight" w:hAnsi="Source Sans Pro ExtraLight"/>
                <w:sz w:val="16"/>
                <w:szCs w:val="16"/>
              </w:rPr>
              <w:t>n</w:t>
            </w:r>
            <w:r w:rsidR="0063141D">
              <w:rPr>
                <w:rFonts w:ascii="Source Sans Pro ExtraLight" w:hAnsi="Source Sans Pro ExtraLight"/>
                <w:sz w:val="16"/>
                <w:szCs w:val="16"/>
              </w:rPr>
              <w:t xml:space="preserve">er </w:t>
            </w:r>
            <w:r w:rsidR="00602ECF" w:rsidRPr="0063141D">
              <w:rPr>
                <w:rFonts w:ascii="Source Sans Pro ExtraLight" w:hAnsi="Source Sans Pro ExtraLight"/>
                <w:sz w:val="16"/>
                <w:szCs w:val="16"/>
              </w:rPr>
              <w:t>enter Switzerland</w:t>
            </w:r>
            <w:r w:rsidR="0063141D">
              <w:rPr>
                <w:rFonts w:ascii="Source Sans Pro ExtraLight" w:hAnsi="Source Sans Pro ExtraLight"/>
                <w:sz w:val="16"/>
                <w:szCs w:val="16"/>
              </w:rPr>
              <w:t>?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1B7B3BEE" w14:textId="77777777" w:rsidR="00602ECF" w:rsidRPr="0063141D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</w:rPr>
                <w:id w:val="-20556126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02ECF" w:rsidRPr="0063141D">
                  <w:rPr>
                    <w:rFonts w:ascii="Source Sans Pro ExtraLight" w:hAnsi="Source Sans Pro ExtraLight" w:hint="eastAsia"/>
                    <w:sz w:val="16"/>
                  </w:rPr>
                  <w:t>☐</w:t>
                </w:r>
              </w:sdtContent>
            </w:sdt>
            <w:r w:rsidR="008B2DC3" w:rsidRPr="0063141D">
              <w:rPr>
                <w:rFonts w:ascii="Source Sans Pro ExtraLight" w:hAnsi="Source Sans Pro ExtraLight"/>
                <w:sz w:val="16"/>
              </w:rPr>
              <w:t xml:space="preserve"> Yes</w:t>
            </w:r>
          </w:p>
        </w:tc>
        <w:tc>
          <w:tcPr>
            <w:tcW w:w="11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1B6D314" w14:textId="4AF29021" w:rsidR="00602ECF" w:rsidRPr="0063141D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</w:rPr>
                <w:id w:val="-10096792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02ECF" w:rsidRPr="0063141D">
                  <w:rPr>
                    <w:rFonts w:ascii="Source Sans Pro ExtraLight" w:hAnsi="Source Sans Pro ExtraLight" w:hint="eastAsia"/>
                    <w:sz w:val="16"/>
                  </w:rPr>
                  <w:t>☐</w:t>
                </w:r>
              </w:sdtContent>
            </w:sdt>
            <w:r w:rsidR="008B2DC3" w:rsidRPr="0063141D">
              <w:rPr>
                <w:rFonts w:ascii="Source Sans Pro ExtraLight" w:hAnsi="Source Sans Pro ExtraLight"/>
                <w:sz w:val="16"/>
              </w:rPr>
              <w:t xml:space="preserve"> No</w:t>
            </w:r>
          </w:p>
        </w:tc>
        <w:tc>
          <w:tcPr>
            <w:tcW w:w="11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3DCC9A41" w14:textId="77777777" w:rsidR="00602ECF" w:rsidRPr="000919FA" w:rsidRDefault="00602ECF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  <w:tc>
          <w:tcPr>
            <w:tcW w:w="144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D469058" w14:textId="77777777" w:rsidR="00602ECF" w:rsidRPr="000919FA" w:rsidRDefault="00602ECF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  <w:tc>
          <w:tcPr>
            <w:tcW w:w="596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471C6CEA" w14:textId="77777777" w:rsidR="00602ECF" w:rsidRPr="000919FA" w:rsidRDefault="00602ECF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</w:tr>
      <w:tr w:rsidR="00FB4E80" w:rsidRPr="001A482A" w14:paraId="27C6A56D" w14:textId="77777777" w:rsidTr="00FB4E80">
        <w:trPr>
          <w:trHeight w:val="194"/>
        </w:trPr>
        <w:tc>
          <w:tcPr>
            <w:tcW w:w="4690" w:type="dxa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14:paraId="7DF95D84" w14:textId="72CC2307" w:rsidR="007F4361" w:rsidRPr="0063141D" w:rsidRDefault="004B6348" w:rsidP="007F4361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  <w:szCs w:val="16"/>
              </w:rPr>
              <w:t xml:space="preserve">3) </w:t>
            </w:r>
            <w:r w:rsidR="004073F1">
              <w:rPr>
                <w:rFonts w:ascii="Source Sans Pro ExtraLight" w:hAnsi="Source Sans Pro ExtraLight"/>
                <w:sz w:val="16"/>
                <w:szCs w:val="16"/>
              </w:rPr>
              <w:t xml:space="preserve">Nationality </w:t>
            </w:r>
            <w:r w:rsidR="007F4361" w:rsidRPr="00554171"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  <w:t>(</w:t>
            </w:r>
            <w:r w:rsidR="004073F1" w:rsidRPr="00554171"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  <w:t>List all nationalities and a</w:t>
            </w:r>
            <w:r w:rsidR="00D57CC6" w:rsidRPr="00554171"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  <w:t>t</w:t>
            </w:r>
            <w:r w:rsidR="007F4361" w:rsidRPr="00554171"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  <w:t>tach a copy of each passport)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2859859" w14:textId="77777777" w:rsidR="007F4361" w:rsidRPr="0063141D" w:rsidRDefault="007F4361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65"/>
                  <w:enabled/>
                  <w:calcOnExit w:val="0"/>
                  <w:textInput/>
                </w:ffData>
              </w:fldChar>
            </w:r>
            <w:bookmarkStart w:id="9" w:name="Text165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9"/>
          </w:p>
        </w:tc>
        <w:tc>
          <w:tcPr>
            <w:tcW w:w="103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3A3270DD" w14:textId="77777777" w:rsidR="007F4361" w:rsidRPr="0063141D" w:rsidRDefault="007F4361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</w:p>
        </w:tc>
        <w:tc>
          <w:tcPr>
            <w:tcW w:w="106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3C20A2A8" w14:textId="77777777" w:rsidR="007F4361" w:rsidRPr="000919FA" w:rsidRDefault="007F4361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  <w:tc>
          <w:tcPr>
            <w:tcW w:w="133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4B0CCEBD" w14:textId="77777777" w:rsidR="007F4361" w:rsidRPr="000919FA" w:rsidRDefault="007F4361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  <w:tc>
          <w:tcPr>
            <w:tcW w:w="913" w:type="dxa"/>
            <w:gridSpan w:val="2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4563FBFB" w14:textId="77777777" w:rsidR="007F4361" w:rsidRPr="000919FA" w:rsidRDefault="007F4361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</w:tr>
      <w:tr w:rsidR="00FB4E80" w:rsidRPr="001A482A" w14:paraId="0AFA3E84" w14:textId="77777777" w:rsidTr="00FB4E80">
        <w:trPr>
          <w:trHeight w:val="247"/>
        </w:trPr>
        <w:tc>
          <w:tcPr>
            <w:tcW w:w="4690" w:type="dxa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14:paraId="0AC506E4" w14:textId="47D40DA7" w:rsidR="00781B65" w:rsidRPr="004B6348" w:rsidRDefault="004B6348" w:rsidP="007F4361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r>
              <w:rPr>
                <w:rFonts w:ascii="Source Sans Pro ExtraLight" w:hAnsi="Source Sans Pro ExtraLight"/>
                <w:sz w:val="16"/>
              </w:rPr>
              <w:t xml:space="preserve">4) </w:t>
            </w:r>
            <w:r w:rsidR="00781B65">
              <w:rPr>
                <w:rFonts w:ascii="Source Sans Pro ExtraLight" w:hAnsi="Source Sans Pro ExtraLight"/>
                <w:sz w:val="16"/>
              </w:rPr>
              <w:t>Does your spouse/</w:t>
            </w:r>
            <w:r w:rsidR="00621EB6">
              <w:rPr>
                <w:rFonts w:ascii="Source Sans Pro ExtraLight" w:hAnsi="Source Sans Pro ExtraLight"/>
                <w:sz w:val="16"/>
              </w:rPr>
              <w:t>reg.</w:t>
            </w:r>
            <w:r w:rsidR="00274747">
              <w:rPr>
                <w:rFonts w:ascii="Source Sans Pro ExtraLight" w:hAnsi="Source Sans Pro ExtraLight"/>
                <w:sz w:val="16"/>
              </w:rPr>
              <w:t xml:space="preserve"> </w:t>
            </w:r>
            <w:r w:rsidR="00781B65">
              <w:rPr>
                <w:rFonts w:ascii="Source Sans Pro ExtraLight" w:hAnsi="Source Sans Pro ExtraLight"/>
                <w:sz w:val="16"/>
              </w:rPr>
              <w:t xml:space="preserve">partner have a residence permit </w:t>
            </w:r>
            <w:r w:rsidR="00274747">
              <w:rPr>
                <w:rFonts w:ascii="Source Sans Pro ExtraLight" w:hAnsi="Source Sans Pro ExtraLight"/>
                <w:sz w:val="16"/>
              </w:rPr>
              <w:t>for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43A60676" w14:textId="77777777" w:rsidR="00781B65" w:rsidRPr="0063141D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</w:rPr>
                <w:id w:val="-3120325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A6F96" w:rsidRPr="0063141D">
                  <w:rPr>
                    <w:rFonts w:ascii="Source Sans Pro ExtraLight" w:hAnsi="Source Sans Pro ExtraLight" w:hint="eastAsia"/>
                    <w:sz w:val="16"/>
                  </w:rPr>
                  <w:t>☐</w:t>
                </w:r>
              </w:sdtContent>
            </w:sdt>
            <w:r w:rsidR="008B2DC3" w:rsidRPr="0063141D">
              <w:rPr>
                <w:rFonts w:ascii="Source Sans Pro ExtraLight" w:hAnsi="Source Sans Pro ExtraLight"/>
                <w:sz w:val="16"/>
              </w:rPr>
              <w:t xml:space="preserve"> Yes</w:t>
            </w:r>
          </w:p>
        </w:tc>
        <w:tc>
          <w:tcPr>
            <w:tcW w:w="103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5352A818" w14:textId="5D43650C" w:rsidR="00781B65" w:rsidRPr="0063141D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</w:rPr>
                <w:id w:val="-19389032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81B65" w:rsidRPr="0063141D">
                  <w:rPr>
                    <w:rFonts w:ascii="Source Sans Pro ExtraLight" w:hAnsi="Source Sans Pro ExtraLight" w:hint="eastAsia"/>
                    <w:sz w:val="16"/>
                  </w:rPr>
                  <w:t>☐</w:t>
                </w:r>
              </w:sdtContent>
            </w:sdt>
            <w:r w:rsidR="008B2DC3" w:rsidRPr="0063141D">
              <w:rPr>
                <w:rFonts w:ascii="Source Sans Pro ExtraLight" w:hAnsi="Source Sans Pro ExtraLight"/>
                <w:sz w:val="16"/>
              </w:rPr>
              <w:t xml:space="preserve"> No</w:t>
            </w:r>
          </w:p>
        </w:tc>
        <w:tc>
          <w:tcPr>
            <w:tcW w:w="106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250788A5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  <w:tc>
          <w:tcPr>
            <w:tcW w:w="133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2D11F94F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  <w:tc>
          <w:tcPr>
            <w:tcW w:w="913" w:type="dxa"/>
            <w:gridSpan w:val="2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25961D99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</w:tr>
      <w:tr w:rsidR="00ED5DAE" w:rsidRPr="001A482A" w14:paraId="0F593DE2" w14:textId="77777777" w:rsidTr="00FB4E80">
        <w:trPr>
          <w:trHeight w:val="299"/>
        </w:trPr>
        <w:tc>
          <w:tcPr>
            <w:tcW w:w="4690" w:type="dxa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14:paraId="3D3D0FD1" w14:textId="4E686270" w:rsidR="00781B65" w:rsidRPr="00554171" w:rsidRDefault="00E35BE3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</w:pPr>
            <w:r>
              <w:rPr>
                <w:rFonts w:ascii="Source Sans Pro ExtraLight" w:hAnsi="Source Sans Pro ExtraLight"/>
                <w:sz w:val="16"/>
              </w:rPr>
              <w:t xml:space="preserve">     Switzerland?</w:t>
            </w:r>
            <w:r w:rsidR="004B6348"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  <w:t xml:space="preserve"> </w:t>
            </w:r>
            <w:r w:rsidR="00621EB6" w:rsidRPr="00554171"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  <w:t>(If</w:t>
            </w:r>
            <w:r w:rsidR="00D57CC6" w:rsidRPr="00554171"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  <w:t xml:space="preserve"> yes, attach a copy</w:t>
            </w:r>
            <w:r w:rsidR="00621EB6" w:rsidRPr="00554171"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  <w:t>)</w:t>
            </w:r>
          </w:p>
        </w:tc>
        <w:tc>
          <w:tcPr>
            <w:tcW w:w="107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A9491CD" w14:textId="77777777" w:rsidR="00781B65" w:rsidRPr="0063141D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</w:rPr>
                <w:id w:val="-163195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81B65" w:rsidRPr="0063141D">
                  <w:rPr>
                    <w:rFonts w:ascii="Source Sans Pro ExtraLight" w:hAnsi="Source Sans Pro ExtraLight" w:hint="eastAsia"/>
                    <w:sz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B permit </w:t>
            </w:r>
          </w:p>
        </w:tc>
        <w:tc>
          <w:tcPr>
            <w:tcW w:w="103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60AA4D3F" w14:textId="77777777" w:rsidR="00781B65" w:rsidRPr="0063141D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</w:rPr>
                <w:id w:val="12648105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81B65" w:rsidRPr="0063141D">
                  <w:rPr>
                    <w:rFonts w:ascii="Source Sans Pro ExtraLight" w:hAnsi="Source Sans Pro ExtraLight" w:hint="eastAsia"/>
                    <w:sz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C permit</w:t>
            </w:r>
          </w:p>
        </w:tc>
        <w:tc>
          <w:tcPr>
            <w:tcW w:w="106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006259AF" w14:textId="77777777" w:rsidR="00781B65" w:rsidRPr="000919FA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9357923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81B65" w:rsidRPr="000919FA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G permit</w:t>
            </w:r>
          </w:p>
        </w:tc>
        <w:tc>
          <w:tcPr>
            <w:tcW w:w="2243" w:type="dxa"/>
            <w:gridSpan w:val="6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58174259" w14:textId="77777777" w:rsidR="00781B65" w:rsidRPr="000919FA" w:rsidRDefault="00000000" w:rsidP="004D3DE8">
            <w:pPr>
              <w:spacing w:line="276" w:lineRule="auto"/>
              <w:ind w:right="-596" w:hanging="46"/>
              <w:rPr>
                <w:rFonts w:ascii="Source Sans Pro ExtraLight" w:hAnsi="Source Sans Pro ExtraLight"/>
                <w:sz w:val="16"/>
                <w:szCs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12514627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81B65" w:rsidRPr="000919FA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Other</w:t>
            </w:r>
          </w:p>
        </w:tc>
      </w:tr>
      <w:tr w:rsidR="00FB4E80" w:rsidRPr="001A482A" w14:paraId="2EEEFB73" w14:textId="77777777" w:rsidTr="00FB4E80">
        <w:trPr>
          <w:trHeight w:val="247"/>
        </w:trPr>
        <w:tc>
          <w:tcPr>
            <w:tcW w:w="4690" w:type="dxa"/>
            <w:tcBorders>
              <w:top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14:paraId="6DA7B807" w14:textId="0BA7B8FE" w:rsidR="00781B65" w:rsidRPr="000919FA" w:rsidRDefault="004B6348" w:rsidP="007F4361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</w:rPr>
              <w:t xml:space="preserve">5) </w:t>
            </w:r>
            <w:r w:rsidR="0063141D">
              <w:rPr>
                <w:rFonts w:ascii="Source Sans Pro ExtraLight" w:hAnsi="Source Sans Pro ExtraLight"/>
                <w:sz w:val="16"/>
              </w:rPr>
              <w:t xml:space="preserve">Will </w:t>
            </w:r>
            <w:r w:rsidR="00781B65">
              <w:rPr>
                <w:rFonts w:ascii="Source Sans Pro ExtraLight" w:hAnsi="Source Sans Pro ExtraLight"/>
                <w:sz w:val="16"/>
              </w:rPr>
              <w:t>your spouse/</w:t>
            </w:r>
            <w:r w:rsidR="0063141D">
              <w:rPr>
                <w:rFonts w:ascii="Source Sans Pro ExtraLight" w:hAnsi="Source Sans Pro ExtraLight"/>
                <w:sz w:val="16"/>
              </w:rPr>
              <w:t>reg</w:t>
            </w:r>
            <w:r w:rsidR="0064585A">
              <w:rPr>
                <w:rFonts w:ascii="Source Sans Pro ExtraLight" w:hAnsi="Source Sans Pro ExtraLight"/>
                <w:sz w:val="16"/>
              </w:rPr>
              <w:t>.</w:t>
            </w:r>
            <w:r w:rsidR="0063141D">
              <w:rPr>
                <w:rFonts w:ascii="Source Sans Pro ExtraLight" w:hAnsi="Source Sans Pro ExtraLight"/>
                <w:sz w:val="16"/>
              </w:rPr>
              <w:t xml:space="preserve"> </w:t>
            </w:r>
            <w:r w:rsidR="00781B65">
              <w:rPr>
                <w:rFonts w:ascii="Source Sans Pro ExtraLight" w:hAnsi="Source Sans Pro ExtraLight"/>
                <w:sz w:val="16"/>
              </w:rPr>
              <w:t xml:space="preserve">partner enter </w:t>
            </w:r>
            <w:r w:rsidR="0064585A">
              <w:rPr>
                <w:rFonts w:ascii="Source Sans Pro ExtraLight" w:hAnsi="Source Sans Pro ExtraLight"/>
                <w:sz w:val="16"/>
              </w:rPr>
              <w:t xml:space="preserve">CH </w:t>
            </w:r>
            <w:r w:rsidR="00781B65">
              <w:rPr>
                <w:rFonts w:ascii="Source Sans Pro ExtraLight" w:hAnsi="Source Sans Pro ExtraLight"/>
                <w:sz w:val="16"/>
              </w:rPr>
              <w:t xml:space="preserve">from an EU or EFTA country? 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564BD5D5" w14:textId="77777777" w:rsidR="00781B65" w:rsidRPr="0063141D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</w:rPr>
                <w:id w:val="-1825570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81B65" w:rsidRPr="0063141D">
                  <w:rPr>
                    <w:rFonts w:ascii="Source Sans Pro ExtraLight" w:hAnsi="Source Sans Pro ExtraLight" w:hint="eastAsia"/>
                    <w:sz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Yes</w:t>
            </w:r>
          </w:p>
        </w:tc>
        <w:tc>
          <w:tcPr>
            <w:tcW w:w="103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36573ECC" w14:textId="77777777" w:rsidR="00781B65" w:rsidRPr="0063141D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</w:rPr>
                <w:id w:val="12250321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81B65" w:rsidRPr="0063141D">
                  <w:rPr>
                    <w:rFonts w:ascii="Source Sans Pro ExtraLight" w:hAnsi="Source Sans Pro ExtraLight" w:hint="eastAsia"/>
                    <w:sz w:val="16"/>
                  </w:rPr>
                  <w:t>☐</w:t>
                </w:r>
              </w:sdtContent>
            </w:sdt>
            <w:r w:rsidR="008B2DC3" w:rsidRPr="0063141D">
              <w:rPr>
                <w:rFonts w:ascii="Source Sans Pro ExtraLight" w:hAnsi="Source Sans Pro ExtraLight"/>
                <w:sz w:val="16"/>
              </w:rPr>
              <w:t xml:space="preserve"> No</w:t>
            </w:r>
          </w:p>
        </w:tc>
        <w:tc>
          <w:tcPr>
            <w:tcW w:w="106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4C10D999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  <w:tc>
          <w:tcPr>
            <w:tcW w:w="133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3D7892FB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  <w:tc>
          <w:tcPr>
            <w:tcW w:w="913" w:type="dxa"/>
            <w:gridSpan w:val="2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</w:tcPr>
          <w:p w14:paraId="55AB7D33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</w:tr>
      <w:tr w:rsidR="00173A15" w:rsidRPr="000919FA" w14:paraId="73F726C6" w14:textId="77777777" w:rsidTr="00FB4E80">
        <w:trPr>
          <w:trHeight w:val="257"/>
        </w:trPr>
        <w:tc>
          <w:tcPr>
            <w:tcW w:w="4690" w:type="dxa"/>
            <w:tcBorders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2131302A" w14:textId="0BFC6871" w:rsidR="00173A15" w:rsidRPr="000919FA" w:rsidRDefault="00CA1369" w:rsidP="004D3DE8">
            <w:pPr>
              <w:spacing w:line="276" w:lineRule="auto"/>
              <w:ind w:right="-596"/>
              <w:rPr>
                <w:rFonts w:ascii="Source Sans Pro SemiBold" w:hAnsi="Source Sans Pro SemiBold"/>
                <w:sz w:val="18"/>
                <w:szCs w:val="18"/>
              </w:rPr>
            </w:pPr>
            <w:r>
              <w:rPr>
                <w:rFonts w:ascii="Source Sans Pro SemiBold" w:hAnsi="Source Sans Pro SemiBold"/>
                <w:sz w:val="18"/>
              </w:rPr>
              <w:t xml:space="preserve">Personal </w:t>
            </w:r>
            <w:r w:rsidR="00173A15">
              <w:rPr>
                <w:rFonts w:ascii="Source Sans Pro SemiBold" w:hAnsi="Source Sans Pro SemiBold"/>
                <w:sz w:val="18"/>
              </w:rPr>
              <w:t>Details</w:t>
            </w:r>
            <w:r w:rsidR="00672D46">
              <w:rPr>
                <w:rFonts w:ascii="Source Sans Pro SemiBold" w:hAnsi="Source Sans Pro SemiBold"/>
                <w:sz w:val="18"/>
              </w:rPr>
              <w:t xml:space="preserve">: </w:t>
            </w:r>
            <w:r>
              <w:rPr>
                <w:rFonts w:ascii="Source Sans Pro SemiBold" w:hAnsi="Source Sans Pro SemiBold"/>
                <w:sz w:val="18"/>
              </w:rPr>
              <w:t>Children</w:t>
            </w:r>
          </w:p>
        </w:tc>
        <w:tc>
          <w:tcPr>
            <w:tcW w:w="5410" w:type="dxa"/>
            <w:gridSpan w:val="16"/>
            <w:tcBorders>
              <w:left w:val="nil"/>
              <w:bottom w:val="single" w:sz="4" w:space="0" w:color="auto"/>
            </w:tcBorders>
            <w:shd w:val="clear" w:color="auto" w:fill="FFFFFF" w:themeFill="background1"/>
          </w:tcPr>
          <w:p w14:paraId="77117660" w14:textId="77777777" w:rsidR="00173A15" w:rsidRPr="000919FA" w:rsidRDefault="00173A1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i/>
                <w:iCs/>
                <w:sz w:val="18"/>
                <w:szCs w:val="18"/>
              </w:rPr>
            </w:pPr>
          </w:p>
        </w:tc>
      </w:tr>
      <w:tr w:rsidR="00173A15" w:rsidRPr="001A482A" w14:paraId="52B609C4" w14:textId="77777777" w:rsidTr="00FB4E80">
        <w:trPr>
          <w:trHeight w:val="227"/>
        </w:trPr>
        <w:tc>
          <w:tcPr>
            <w:tcW w:w="4690" w:type="dxa"/>
            <w:tcBorders>
              <w:top w:val="single" w:sz="4" w:space="0" w:color="auto"/>
              <w:bottom w:val="nil"/>
              <w:right w:val="nil"/>
            </w:tcBorders>
            <w:shd w:val="clear" w:color="auto" w:fill="F2F2F2" w:themeFill="background1" w:themeFillShade="F2"/>
          </w:tcPr>
          <w:p w14:paraId="6B977B54" w14:textId="0EDFF4AA" w:rsidR="00173A15" w:rsidRPr="00BA3D60" w:rsidRDefault="00D62CF4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3"/>
                <w:szCs w:val="13"/>
              </w:rPr>
            </w:pPr>
            <w:r>
              <w:rPr>
                <w:rFonts w:ascii="Source Sans Pro ExtraLight" w:hAnsi="Source Sans Pro ExtraLight"/>
                <w:i/>
                <w:sz w:val="13"/>
              </w:rPr>
              <w:t>Last name, first name (as appear in passport), DD</w:t>
            </w:r>
            <w:r w:rsidR="000F2B79">
              <w:rPr>
                <w:rFonts w:ascii="Source Sans Pro ExtraLight" w:hAnsi="Source Sans Pro ExtraLight"/>
                <w:i/>
                <w:sz w:val="13"/>
              </w:rPr>
              <w:t>/</w:t>
            </w:r>
            <w:r>
              <w:rPr>
                <w:rFonts w:ascii="Source Sans Pro ExtraLight" w:hAnsi="Source Sans Pro ExtraLight"/>
                <w:i/>
                <w:sz w:val="13"/>
              </w:rPr>
              <w:t>MM</w:t>
            </w:r>
            <w:r w:rsidR="000F2B79">
              <w:rPr>
                <w:rFonts w:ascii="Source Sans Pro ExtraLight" w:hAnsi="Source Sans Pro ExtraLight"/>
                <w:i/>
                <w:sz w:val="13"/>
              </w:rPr>
              <w:t>/</w:t>
            </w:r>
            <w:r>
              <w:rPr>
                <w:rFonts w:ascii="Source Sans Pro ExtraLight" w:hAnsi="Source Sans Pro ExtraLight"/>
                <w:i/>
                <w:sz w:val="13"/>
              </w:rPr>
              <w:t>YYYY, place of residence, nationality</w:t>
            </w:r>
          </w:p>
        </w:tc>
        <w:tc>
          <w:tcPr>
            <w:tcW w:w="5410" w:type="dxa"/>
            <w:gridSpan w:val="16"/>
            <w:tcBorders>
              <w:left w:val="nil"/>
              <w:bottom w:val="nil"/>
            </w:tcBorders>
            <w:shd w:val="clear" w:color="auto" w:fill="FFFFFF" w:themeFill="background1"/>
          </w:tcPr>
          <w:p w14:paraId="2D633A08" w14:textId="69F3A3BE" w:rsidR="00173A15" w:rsidRPr="00BA3D60" w:rsidRDefault="00173A1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3"/>
                <w:szCs w:val="13"/>
              </w:rPr>
            </w:pPr>
            <w:r>
              <w:rPr>
                <w:rFonts w:ascii="Source Sans Pro ExtraLight" w:hAnsi="Source Sans Pro ExtraLight"/>
                <w:i/>
                <w:sz w:val="13"/>
              </w:rPr>
              <w:t>A: Biological or adopted child</w:t>
            </w:r>
            <w:r w:rsidR="00D57CC6">
              <w:rPr>
                <w:rFonts w:ascii="Source Sans Pro ExtraLight" w:hAnsi="Source Sans Pro ExtraLight"/>
                <w:i/>
                <w:sz w:val="13"/>
              </w:rPr>
              <w:t xml:space="preserve">, </w:t>
            </w:r>
            <w:r>
              <w:rPr>
                <w:rFonts w:ascii="Source Sans Pro ExtraLight" w:hAnsi="Source Sans Pro ExtraLight"/>
                <w:i/>
                <w:sz w:val="13"/>
              </w:rPr>
              <w:t>B: Stepchild</w:t>
            </w:r>
            <w:r w:rsidR="00D57CC6">
              <w:rPr>
                <w:rFonts w:ascii="Source Sans Pro ExtraLight" w:hAnsi="Source Sans Pro ExtraLight"/>
                <w:i/>
                <w:sz w:val="13"/>
              </w:rPr>
              <w:t>,</w:t>
            </w:r>
            <w:r>
              <w:rPr>
                <w:rFonts w:ascii="Source Sans Pro ExtraLight" w:hAnsi="Source Sans Pro ExtraLight"/>
                <w:i/>
                <w:sz w:val="13"/>
              </w:rPr>
              <w:t xml:space="preserve"> C: Foster child</w:t>
            </w:r>
          </w:p>
        </w:tc>
      </w:tr>
      <w:tr w:rsidR="00E708D5" w:rsidRPr="000919FA" w14:paraId="4CD6B250" w14:textId="77777777" w:rsidTr="00FB4E80">
        <w:trPr>
          <w:trHeight w:val="150"/>
        </w:trPr>
        <w:tc>
          <w:tcPr>
            <w:tcW w:w="4690" w:type="dxa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14:paraId="2CA17B45" w14:textId="77777777" w:rsidR="00E708D5" w:rsidRPr="000919FA" w:rsidRDefault="006207E6" w:rsidP="004D3DE8">
            <w:pPr>
              <w:pStyle w:val="Listenabsatz"/>
              <w:numPr>
                <w:ilvl w:val="0"/>
                <w:numId w:val="39"/>
              </w:numPr>
              <w:spacing w:line="276" w:lineRule="auto"/>
              <w:ind w:left="174" w:right="-596" w:hanging="142"/>
              <w:rPr>
                <w:rFonts w:ascii="Source Sans Pro ExtraLight" w:hAnsi="Source Sans Pro ExtraLight"/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</w:rPr>
              <w:t>Last name, first name, date of birth, place of residence, nationality</w:t>
            </w:r>
          </w:p>
        </w:tc>
        <w:tc>
          <w:tcPr>
            <w:tcW w:w="13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4A02E274" w14:textId="77777777" w:rsidR="00E708D5" w:rsidRPr="000919FA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-1430500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E498A" w:rsidRPr="000919FA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A  </w:t>
            </w: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-11092052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708D5" w:rsidRPr="000919FA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B  </w:t>
            </w: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20233541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708D5" w:rsidRPr="000919FA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C </w:t>
            </w:r>
          </w:p>
        </w:tc>
        <w:tc>
          <w:tcPr>
            <w:tcW w:w="4028" w:type="dxa"/>
            <w:gridSpan w:val="14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6BB6548E" w14:textId="77777777" w:rsidR="00E708D5" w:rsidRPr="000919FA" w:rsidRDefault="00E708D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60"/>
                  <w:enabled/>
                  <w:calcOnExit w:val="0"/>
                  <w:textInput/>
                </w:ffData>
              </w:fldChar>
            </w:r>
            <w:bookmarkStart w:id="10" w:name="Text160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10"/>
          </w:p>
        </w:tc>
      </w:tr>
      <w:tr w:rsidR="00781B65" w:rsidRPr="000919FA" w14:paraId="4B9D3B5B" w14:textId="77777777" w:rsidTr="00FB4E80">
        <w:trPr>
          <w:trHeight w:val="275"/>
        </w:trPr>
        <w:tc>
          <w:tcPr>
            <w:tcW w:w="4690" w:type="dxa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14:paraId="63838219" w14:textId="77777777" w:rsidR="00781B65" w:rsidRPr="000919FA" w:rsidRDefault="006207E6" w:rsidP="004D3DE8">
            <w:pPr>
              <w:pStyle w:val="Listenabsatz"/>
              <w:numPr>
                <w:ilvl w:val="0"/>
                <w:numId w:val="39"/>
              </w:numPr>
              <w:spacing w:line="276" w:lineRule="auto"/>
              <w:ind w:left="174" w:right="-596" w:hanging="142"/>
              <w:rPr>
                <w:rFonts w:ascii="Source Sans Pro ExtraLight" w:hAnsi="Source Sans Pro ExtraLight"/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</w:rPr>
              <w:t>Last name, first name, date of birth, place of residence, nationality</w:t>
            </w:r>
          </w:p>
        </w:tc>
        <w:tc>
          <w:tcPr>
            <w:tcW w:w="13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4722ED85" w14:textId="77777777" w:rsidR="00781B65" w:rsidRPr="000919FA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6769302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708D5" w:rsidRPr="000919FA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A  </w:t>
            </w: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13093604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708D5" w:rsidRPr="000919FA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B  </w:t>
            </w: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-12875735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708D5" w:rsidRPr="000919FA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C</w:t>
            </w:r>
          </w:p>
        </w:tc>
        <w:tc>
          <w:tcPr>
            <w:tcW w:w="4028" w:type="dxa"/>
            <w:gridSpan w:val="14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21FEEB7F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1"/>
                  <w:enabled/>
                  <w:calcOnExit w:val="0"/>
                  <w:textInput/>
                </w:ffData>
              </w:fldChar>
            </w:r>
            <w:bookmarkStart w:id="11" w:name="Text141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11"/>
          </w:p>
        </w:tc>
      </w:tr>
      <w:tr w:rsidR="00781B65" w:rsidRPr="000919FA" w14:paraId="3BFBD820" w14:textId="77777777" w:rsidTr="00FB4E80">
        <w:trPr>
          <w:trHeight w:val="112"/>
        </w:trPr>
        <w:tc>
          <w:tcPr>
            <w:tcW w:w="4690" w:type="dxa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14:paraId="69FAF230" w14:textId="77777777" w:rsidR="00781B65" w:rsidRPr="000919FA" w:rsidRDefault="006207E6" w:rsidP="004D3DE8">
            <w:pPr>
              <w:pStyle w:val="Listenabsatz"/>
              <w:numPr>
                <w:ilvl w:val="0"/>
                <w:numId w:val="39"/>
              </w:numPr>
              <w:spacing w:line="276" w:lineRule="auto"/>
              <w:ind w:left="174" w:right="-596" w:hanging="142"/>
              <w:rPr>
                <w:rFonts w:ascii="Source Sans Pro ExtraLight" w:hAnsi="Source Sans Pro ExtraLight"/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</w:rPr>
              <w:t>Last name, first name, date of birth, place of residence, nationality</w:t>
            </w:r>
          </w:p>
        </w:tc>
        <w:tc>
          <w:tcPr>
            <w:tcW w:w="13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5B2A1D5D" w14:textId="77777777" w:rsidR="00781B65" w:rsidRPr="000919FA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8845955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708D5" w:rsidRPr="000919FA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A  </w:t>
            </w: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-2079202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708D5" w:rsidRPr="000919FA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B  </w:t>
            </w:r>
            <w:sdt>
              <w:sdtPr>
                <w:rPr>
                  <w:rFonts w:ascii="Source Sans Pro ExtraLight" w:hAnsi="Source Sans Pro ExtraLight"/>
                  <w:sz w:val="16"/>
                  <w:szCs w:val="16"/>
                </w:rPr>
                <w:id w:val="19116531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E708D5" w:rsidRPr="000919FA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C</w:t>
            </w:r>
          </w:p>
        </w:tc>
        <w:tc>
          <w:tcPr>
            <w:tcW w:w="4028" w:type="dxa"/>
            <w:gridSpan w:val="14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79B55146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39"/>
                  <w:enabled/>
                  <w:calcOnExit w:val="0"/>
                  <w:textInput/>
                </w:ffData>
              </w:fldChar>
            </w:r>
            <w:bookmarkStart w:id="12" w:name="Text139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12"/>
          </w:p>
        </w:tc>
      </w:tr>
      <w:tr w:rsidR="00781B65" w:rsidRPr="000919FA" w14:paraId="64763ED0" w14:textId="77777777" w:rsidTr="00FB4E80">
        <w:trPr>
          <w:trHeight w:val="286"/>
        </w:trPr>
        <w:tc>
          <w:tcPr>
            <w:tcW w:w="4690" w:type="dxa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14:paraId="479F1A77" w14:textId="0F333BD1" w:rsidR="00781B65" w:rsidRPr="000919FA" w:rsidRDefault="004B6348" w:rsidP="004D3DE8">
            <w:pPr>
              <w:spacing w:line="276" w:lineRule="auto"/>
              <w:ind w:right="-596"/>
              <w:rPr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</w:rPr>
              <w:t xml:space="preserve">4) </w:t>
            </w:r>
            <w:r w:rsidR="00781B65">
              <w:rPr>
                <w:rFonts w:ascii="Source Sans Pro ExtraLight" w:hAnsi="Source Sans Pro ExtraLight"/>
                <w:sz w:val="16"/>
              </w:rPr>
              <w:t>Do you intend to apply for</w:t>
            </w:r>
            <w:r w:rsidR="00AF56E2">
              <w:rPr>
                <w:rFonts w:ascii="Source Sans Pro ExtraLight" w:hAnsi="Source Sans Pro ExtraLight"/>
                <w:sz w:val="16"/>
              </w:rPr>
              <w:t xml:space="preserve"> </w:t>
            </w:r>
            <w:r w:rsidR="00781B65">
              <w:rPr>
                <w:rFonts w:ascii="Source Sans Pro ExtraLight" w:hAnsi="Source Sans Pro ExtraLight"/>
                <w:sz w:val="16"/>
              </w:rPr>
              <w:t>family benefits</w:t>
            </w:r>
            <w:r w:rsidR="00AF56E2">
              <w:rPr>
                <w:rFonts w:ascii="Source Sans Pro ExtraLight" w:hAnsi="Source Sans Pro ExtraLight"/>
                <w:sz w:val="16"/>
              </w:rPr>
              <w:t xml:space="preserve"> in Switzerland</w:t>
            </w:r>
            <w:r w:rsidR="00781B65">
              <w:rPr>
                <w:rFonts w:ascii="Source Sans Pro ExtraLight" w:hAnsi="Source Sans Pro ExtraLight"/>
                <w:sz w:val="16"/>
              </w:rPr>
              <w:t>?</w:t>
            </w:r>
          </w:p>
        </w:tc>
        <w:tc>
          <w:tcPr>
            <w:tcW w:w="2374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3DC73513" w14:textId="77777777" w:rsidR="00781B65" w:rsidRPr="00594B32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</w:rPr>
                <w:id w:val="8954686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81B65" w:rsidRPr="00594B32">
                  <w:rPr>
                    <w:rFonts w:ascii="Source Sans Pro ExtraLight" w:hAnsi="Source Sans Pro ExtraLight" w:hint="eastAsia"/>
                    <w:sz w:val="16"/>
                  </w:rPr>
                  <w:t>☐</w:t>
                </w:r>
              </w:sdtContent>
            </w:sdt>
            <w:r w:rsidR="008B2DC3" w:rsidRPr="00594B32">
              <w:rPr>
                <w:rFonts w:ascii="Source Sans Pro ExtraLight" w:hAnsi="Source Sans Pro ExtraLight"/>
                <w:sz w:val="16"/>
              </w:rPr>
              <w:t xml:space="preserve"> Yes</w:t>
            </w:r>
          </w:p>
        </w:tc>
        <w:tc>
          <w:tcPr>
            <w:tcW w:w="3036" w:type="dxa"/>
            <w:gridSpan w:val="9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1E4BFEAF" w14:textId="77777777" w:rsidR="00781B65" w:rsidRPr="00594B32" w:rsidRDefault="00000000" w:rsidP="004D3DE8">
            <w:pPr>
              <w:spacing w:line="276" w:lineRule="auto"/>
              <w:ind w:right="-2697"/>
              <w:rPr>
                <w:rFonts w:ascii="Source Sans Pro ExtraLight" w:hAnsi="Source Sans Pro ExtraLight"/>
                <w:sz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</w:rPr>
                <w:id w:val="8705739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781B65" w:rsidRPr="00594B32">
                  <w:rPr>
                    <w:rFonts w:ascii="Source Sans Pro ExtraLight" w:hAnsi="Source Sans Pro ExtraLight" w:hint="eastAsia"/>
                    <w:sz w:val="16"/>
                  </w:rPr>
                  <w:t>☐</w:t>
                </w:r>
              </w:sdtContent>
            </w:sdt>
            <w:r w:rsidR="008B2DC3" w:rsidRPr="00594B32">
              <w:rPr>
                <w:rFonts w:ascii="Source Sans Pro ExtraLight" w:hAnsi="Source Sans Pro ExtraLight"/>
                <w:sz w:val="16"/>
              </w:rPr>
              <w:t xml:space="preserve"> No</w:t>
            </w:r>
          </w:p>
        </w:tc>
      </w:tr>
      <w:tr w:rsidR="00781B65" w:rsidRPr="000919FA" w14:paraId="64224C51" w14:textId="77777777" w:rsidTr="00FB4E80">
        <w:trPr>
          <w:trHeight w:val="237"/>
        </w:trPr>
        <w:tc>
          <w:tcPr>
            <w:tcW w:w="4690" w:type="dxa"/>
            <w:tcBorders>
              <w:top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14:paraId="27549718" w14:textId="0ACECABF" w:rsidR="00781B65" w:rsidRPr="000919FA" w:rsidRDefault="004B6348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</w:rPr>
              <w:t xml:space="preserve">5) </w:t>
            </w:r>
            <w:r w:rsidR="00781B65">
              <w:rPr>
                <w:rFonts w:ascii="Source Sans Pro ExtraLight" w:hAnsi="Source Sans Pro ExtraLight"/>
                <w:sz w:val="16"/>
              </w:rPr>
              <w:t>Which parent’s gross annual income is higher?</w:t>
            </w:r>
          </w:p>
        </w:tc>
        <w:tc>
          <w:tcPr>
            <w:tcW w:w="2374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73352BEA" w14:textId="42351429" w:rsidR="00781B65" w:rsidRPr="00594B32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</w:rPr>
                <w:id w:val="-17682184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B90674">
                  <w:rPr>
                    <w:rFonts w:ascii="MS Gothic" w:eastAsia="MS Gothic" w:hAnsi="MS Gothic" w:hint="eastAsia"/>
                    <w:sz w:val="16"/>
                  </w:rPr>
                  <w:t>☐</w:t>
                </w:r>
              </w:sdtContent>
            </w:sdt>
            <w:r w:rsidR="00594B32" w:rsidRPr="00594B32">
              <w:rPr>
                <w:rFonts w:ascii="Source Sans Pro ExtraLight" w:hAnsi="Source Sans Pro ExtraLight"/>
                <w:sz w:val="16"/>
              </w:rPr>
              <w:t xml:space="preserve"> Applicant</w:t>
            </w:r>
          </w:p>
        </w:tc>
        <w:tc>
          <w:tcPr>
            <w:tcW w:w="3036" w:type="dxa"/>
            <w:gridSpan w:val="9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</w:tcPr>
          <w:p w14:paraId="59E292B0" w14:textId="5A5EA85A" w:rsidR="00781B65" w:rsidRPr="00594B32" w:rsidRDefault="00000000" w:rsidP="004D3DE8">
            <w:pPr>
              <w:spacing w:line="276" w:lineRule="auto"/>
              <w:ind w:right="-2697"/>
              <w:rPr>
                <w:rFonts w:ascii="Source Sans Pro ExtraLight" w:hAnsi="Source Sans Pro ExtraLight"/>
                <w:sz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</w:rPr>
                <w:id w:val="-21366298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594B32" w:rsidRPr="00594B32">
                  <w:rPr>
                    <w:rFonts w:ascii="Source Sans Pro ExtraLight" w:hAnsi="Source Sans Pro ExtraLight" w:hint="eastAsia"/>
                    <w:sz w:val="16"/>
                  </w:rPr>
                  <w:t>☐</w:t>
                </w:r>
              </w:sdtContent>
            </w:sdt>
            <w:r w:rsidR="00594B32" w:rsidRPr="00594B32">
              <w:rPr>
                <w:rFonts w:ascii="Source Sans Pro ExtraLight" w:hAnsi="Source Sans Pro ExtraLight"/>
                <w:sz w:val="16"/>
              </w:rPr>
              <w:t xml:space="preserve"> Other parent</w:t>
            </w:r>
          </w:p>
        </w:tc>
      </w:tr>
      <w:tr w:rsidR="00781B65" w:rsidRPr="000919FA" w14:paraId="38CCBD9A" w14:textId="77777777" w:rsidTr="00FB4E80">
        <w:trPr>
          <w:trHeight w:val="257"/>
        </w:trPr>
        <w:tc>
          <w:tcPr>
            <w:tcW w:w="4690" w:type="dxa"/>
            <w:tcBorders>
              <w:bottom w:val="nil"/>
              <w:right w:val="nil"/>
            </w:tcBorders>
            <w:shd w:val="clear" w:color="auto" w:fill="FFFFFF" w:themeFill="background1"/>
          </w:tcPr>
          <w:p w14:paraId="12D6AC3A" w14:textId="77777777" w:rsidR="00781B65" w:rsidRPr="000919FA" w:rsidRDefault="000919FA" w:rsidP="004D3DE8">
            <w:pPr>
              <w:spacing w:line="276" w:lineRule="auto"/>
              <w:ind w:right="-596"/>
              <w:rPr>
                <w:rFonts w:ascii="Source Sans Pro SemiBold" w:hAnsi="Source Sans Pro SemiBold"/>
                <w:sz w:val="18"/>
                <w:szCs w:val="18"/>
              </w:rPr>
            </w:pPr>
            <w:r>
              <w:rPr>
                <w:rFonts w:ascii="Source Sans Pro SemiBold" w:hAnsi="Source Sans Pro SemiBold"/>
                <w:sz w:val="18"/>
              </w:rPr>
              <w:lastRenderedPageBreak/>
              <w:t>Bank Details</w:t>
            </w:r>
          </w:p>
        </w:tc>
        <w:tc>
          <w:tcPr>
            <w:tcW w:w="5410" w:type="dxa"/>
            <w:gridSpan w:val="16"/>
            <w:tcBorders>
              <w:left w:val="nil"/>
              <w:bottom w:val="nil"/>
            </w:tcBorders>
            <w:shd w:val="clear" w:color="auto" w:fill="FFFFFF" w:themeFill="background1"/>
          </w:tcPr>
          <w:p w14:paraId="5099D6A8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SemiBold" w:hAnsi="Source Sans Pro SemiBold"/>
                <w:sz w:val="18"/>
                <w:szCs w:val="18"/>
              </w:rPr>
            </w:pPr>
          </w:p>
        </w:tc>
      </w:tr>
      <w:tr w:rsidR="00781B65" w:rsidRPr="001A482A" w14:paraId="63DDE849" w14:textId="77777777" w:rsidTr="00FB4E80">
        <w:trPr>
          <w:trHeight w:val="161"/>
        </w:trPr>
        <w:tc>
          <w:tcPr>
            <w:tcW w:w="4690" w:type="dxa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14:paraId="21929D3B" w14:textId="7652F0AC" w:rsidR="00781B65" w:rsidRPr="00594B32" w:rsidRDefault="0086685E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r>
              <w:rPr>
                <w:rFonts w:ascii="Source Sans Pro ExtraLight" w:hAnsi="Source Sans Pro ExtraLight"/>
                <w:sz w:val="16"/>
              </w:rPr>
              <w:t xml:space="preserve">1) </w:t>
            </w:r>
            <w:r w:rsidR="00781B65" w:rsidRPr="00594B32">
              <w:rPr>
                <w:rFonts w:ascii="Source Sans Pro ExtraLight" w:hAnsi="Source Sans Pro ExtraLight"/>
                <w:sz w:val="16"/>
              </w:rPr>
              <w:t xml:space="preserve">Account holder </w:t>
            </w:r>
            <w:r w:rsidR="00781B65" w:rsidRPr="00554171"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  <w:t>(</w:t>
            </w:r>
            <w:r w:rsidR="00594B32" w:rsidRPr="00554171"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  <w:t xml:space="preserve">Include complete </w:t>
            </w:r>
            <w:r w:rsidR="00781B65" w:rsidRPr="00554171"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  <w:t>ban</w:t>
            </w:r>
            <w:r w:rsidR="00AF56E2" w:rsidRPr="00554171"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  <w:t xml:space="preserve">k </w:t>
            </w:r>
            <w:r w:rsidR="00781B65" w:rsidRPr="00554171"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  <w:t>details)</w:t>
            </w:r>
          </w:p>
        </w:tc>
        <w:tc>
          <w:tcPr>
            <w:tcW w:w="5410" w:type="dxa"/>
            <w:gridSpan w:val="16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10A6A393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13" w:name="Text28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13"/>
          </w:p>
        </w:tc>
      </w:tr>
      <w:tr w:rsidR="00781B65" w:rsidRPr="001A482A" w14:paraId="70C5A30A" w14:textId="77777777" w:rsidTr="00FB4E80">
        <w:trPr>
          <w:trHeight w:val="175"/>
        </w:trPr>
        <w:tc>
          <w:tcPr>
            <w:tcW w:w="4690" w:type="dxa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14:paraId="532526F7" w14:textId="2A490CE6" w:rsidR="00781B65" w:rsidRPr="000919FA" w:rsidRDefault="0086685E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</w:rPr>
              <w:t xml:space="preserve">2) </w:t>
            </w:r>
            <w:r w:rsidR="00781B65">
              <w:rPr>
                <w:rFonts w:ascii="Source Sans Pro ExtraLight" w:hAnsi="Source Sans Pro ExtraLight"/>
                <w:sz w:val="16"/>
              </w:rPr>
              <w:t>Name and address of bank</w:t>
            </w:r>
          </w:p>
        </w:tc>
        <w:tc>
          <w:tcPr>
            <w:tcW w:w="5410" w:type="dxa"/>
            <w:gridSpan w:val="16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5354A187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64"/>
                  <w:enabled/>
                  <w:calcOnExit w:val="0"/>
                  <w:textInput/>
                </w:ffData>
              </w:fldChar>
            </w:r>
            <w:bookmarkStart w:id="14" w:name="Text64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14"/>
          </w:p>
        </w:tc>
      </w:tr>
      <w:tr w:rsidR="00781B65" w:rsidRPr="001A482A" w14:paraId="2C8E4352" w14:textId="77777777" w:rsidTr="00FB4E80">
        <w:trPr>
          <w:trHeight w:val="97"/>
        </w:trPr>
        <w:tc>
          <w:tcPr>
            <w:tcW w:w="4690" w:type="dxa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14:paraId="690C9F28" w14:textId="16512621" w:rsidR="00781B65" w:rsidRPr="000919FA" w:rsidRDefault="0086685E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</w:rPr>
              <w:t xml:space="preserve">3) </w:t>
            </w:r>
            <w:r w:rsidR="00781B65">
              <w:rPr>
                <w:rFonts w:ascii="Source Sans Pro ExtraLight" w:hAnsi="Source Sans Pro ExtraLight"/>
                <w:sz w:val="16"/>
              </w:rPr>
              <w:t>IBAN number</w:t>
            </w:r>
          </w:p>
        </w:tc>
        <w:tc>
          <w:tcPr>
            <w:tcW w:w="5410" w:type="dxa"/>
            <w:gridSpan w:val="16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2442AA5C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15" w:name="Text29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15"/>
          </w:p>
        </w:tc>
      </w:tr>
      <w:tr w:rsidR="00781B65" w:rsidRPr="001A482A" w14:paraId="3840A20E" w14:textId="77777777" w:rsidTr="00FB4E80">
        <w:trPr>
          <w:trHeight w:val="247"/>
        </w:trPr>
        <w:tc>
          <w:tcPr>
            <w:tcW w:w="4690" w:type="dxa"/>
            <w:tcBorders>
              <w:top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14:paraId="68B96798" w14:textId="2C2B1E13" w:rsidR="00781B65" w:rsidRPr="000919FA" w:rsidRDefault="0086685E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</w:rPr>
              <w:t xml:space="preserve">4) </w:t>
            </w:r>
            <w:r w:rsidR="00781B65">
              <w:rPr>
                <w:rFonts w:ascii="Source Sans Pro ExtraLight" w:hAnsi="Source Sans Pro ExtraLight"/>
                <w:sz w:val="16"/>
              </w:rPr>
              <w:t>BIC/</w:t>
            </w:r>
            <w:r w:rsidR="00AF56E2">
              <w:rPr>
                <w:rFonts w:ascii="Source Sans Pro ExtraLight" w:hAnsi="Source Sans Pro ExtraLight"/>
                <w:sz w:val="16"/>
              </w:rPr>
              <w:t>SWIFT</w:t>
            </w:r>
            <w:r w:rsidR="00781B65">
              <w:rPr>
                <w:rFonts w:ascii="Source Sans Pro ExtraLight" w:hAnsi="Source Sans Pro ExtraLight"/>
                <w:sz w:val="16"/>
              </w:rPr>
              <w:t xml:space="preserve"> </w:t>
            </w:r>
            <w:r w:rsidR="00AF56E2">
              <w:rPr>
                <w:rFonts w:ascii="Source Sans Pro ExtraLight" w:hAnsi="Source Sans Pro ExtraLight"/>
                <w:sz w:val="16"/>
              </w:rPr>
              <w:t>code</w:t>
            </w:r>
          </w:p>
        </w:tc>
        <w:tc>
          <w:tcPr>
            <w:tcW w:w="5410" w:type="dxa"/>
            <w:gridSpan w:val="16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</w:tcPr>
          <w:p w14:paraId="2BC82503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37"/>
                  <w:enabled/>
                  <w:calcOnExit w:val="0"/>
                  <w:textInput/>
                </w:ffData>
              </w:fldChar>
            </w:r>
            <w:bookmarkStart w:id="16" w:name="Text137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16"/>
          </w:p>
        </w:tc>
      </w:tr>
      <w:tr w:rsidR="00781B65" w:rsidRPr="001A482A" w14:paraId="6C1855D1" w14:textId="77777777" w:rsidTr="00FB4E80">
        <w:trPr>
          <w:trHeight w:val="257"/>
        </w:trPr>
        <w:tc>
          <w:tcPr>
            <w:tcW w:w="4690" w:type="dxa"/>
            <w:tcBorders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2295D53E" w14:textId="1E072FD1" w:rsidR="00781B65" w:rsidRPr="001A482A" w:rsidRDefault="00672D46" w:rsidP="004D3DE8">
            <w:pPr>
              <w:spacing w:line="276" w:lineRule="auto"/>
              <w:ind w:right="-596"/>
              <w:rPr>
                <w:rFonts w:ascii="Source Sans Pro SemiBold" w:hAnsi="Source Sans Pro SemiBold"/>
                <w:sz w:val="16"/>
                <w:szCs w:val="16"/>
              </w:rPr>
            </w:pPr>
            <w:r>
              <w:rPr>
                <w:rFonts w:ascii="Source Sans Pro SemiBold" w:hAnsi="Source Sans Pro SemiBold"/>
                <w:sz w:val="18"/>
              </w:rPr>
              <w:t xml:space="preserve">Personal </w:t>
            </w:r>
            <w:r w:rsidR="00704094">
              <w:rPr>
                <w:rFonts w:ascii="Source Sans Pro SemiBold" w:hAnsi="Source Sans Pro SemiBold"/>
                <w:sz w:val="18"/>
              </w:rPr>
              <w:t>Details</w:t>
            </w:r>
            <w:r>
              <w:rPr>
                <w:rFonts w:ascii="Source Sans Pro SemiBold" w:hAnsi="Source Sans Pro SemiBold"/>
                <w:sz w:val="18"/>
              </w:rPr>
              <w:t xml:space="preserve">: </w:t>
            </w:r>
            <w:r w:rsidR="00781B65">
              <w:rPr>
                <w:rFonts w:ascii="Source Sans Pro SemiBold" w:hAnsi="Source Sans Pro SemiBold"/>
                <w:sz w:val="18"/>
              </w:rPr>
              <w:t>Emergency Contact (</w:t>
            </w:r>
            <w:r w:rsidR="00704094">
              <w:rPr>
                <w:rFonts w:ascii="Source Sans Pro SemiBold" w:hAnsi="Source Sans Pro SemiBold"/>
                <w:sz w:val="18"/>
              </w:rPr>
              <w:t>O</w:t>
            </w:r>
            <w:r w:rsidR="00781B65">
              <w:rPr>
                <w:rFonts w:ascii="Source Sans Pro SemiBold" w:hAnsi="Source Sans Pro SemiBold"/>
                <w:sz w:val="18"/>
              </w:rPr>
              <w:t xml:space="preserve">ptional) </w:t>
            </w:r>
          </w:p>
        </w:tc>
        <w:tc>
          <w:tcPr>
            <w:tcW w:w="5410" w:type="dxa"/>
            <w:gridSpan w:val="16"/>
            <w:tcBorders>
              <w:left w:val="nil"/>
              <w:bottom w:val="single" w:sz="4" w:space="0" w:color="auto"/>
            </w:tcBorders>
            <w:shd w:val="clear" w:color="auto" w:fill="FFFFFF" w:themeFill="background1"/>
          </w:tcPr>
          <w:p w14:paraId="6922836A" w14:textId="77777777" w:rsidR="00781B65" w:rsidRPr="001A482A" w:rsidRDefault="00781B65" w:rsidP="004D3DE8">
            <w:pPr>
              <w:spacing w:line="276" w:lineRule="auto"/>
              <w:ind w:right="-596"/>
              <w:rPr>
                <w:rFonts w:ascii="Source Sans Pro SemiBold" w:hAnsi="Source Sans Pro SemiBold"/>
                <w:sz w:val="16"/>
                <w:szCs w:val="16"/>
              </w:rPr>
            </w:pPr>
          </w:p>
        </w:tc>
      </w:tr>
      <w:tr w:rsidR="00781B65" w:rsidRPr="000919FA" w14:paraId="3EF89AFA" w14:textId="77777777" w:rsidTr="00FB4E80">
        <w:trPr>
          <w:trHeight w:val="247"/>
        </w:trPr>
        <w:tc>
          <w:tcPr>
            <w:tcW w:w="4690" w:type="dxa"/>
            <w:tcBorders>
              <w:bottom w:val="nil"/>
              <w:right w:val="nil"/>
            </w:tcBorders>
            <w:shd w:val="clear" w:color="auto" w:fill="F2F2F2" w:themeFill="background1" w:themeFillShade="F2"/>
          </w:tcPr>
          <w:p w14:paraId="7CA12ABC" w14:textId="7778DF3F" w:rsidR="00781B65" w:rsidRPr="000919FA" w:rsidRDefault="00781B65" w:rsidP="004D3DE8">
            <w:pPr>
              <w:spacing w:line="276" w:lineRule="auto"/>
              <w:ind w:right="-596"/>
              <w:rPr>
                <w:rFonts w:ascii="Source Sans Pro" w:hAnsi="Source Sans Pro"/>
                <w:sz w:val="16"/>
                <w:szCs w:val="16"/>
              </w:rPr>
            </w:pPr>
            <w:r>
              <w:rPr>
                <w:rFonts w:ascii="Source Sans Pro" w:hAnsi="Source Sans Pro"/>
                <w:sz w:val="16"/>
              </w:rPr>
              <w:t>Person(s) who may be contacted in case of emergency</w:t>
            </w:r>
          </w:p>
        </w:tc>
        <w:tc>
          <w:tcPr>
            <w:tcW w:w="5410" w:type="dxa"/>
            <w:gridSpan w:val="16"/>
            <w:tcBorders>
              <w:left w:val="nil"/>
              <w:bottom w:val="nil"/>
            </w:tcBorders>
            <w:shd w:val="clear" w:color="auto" w:fill="FFFFFF" w:themeFill="background1"/>
          </w:tcPr>
          <w:p w14:paraId="4DF15938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" w:hAnsi="Source Sans Pro"/>
                <w:sz w:val="16"/>
                <w:szCs w:val="16"/>
              </w:rPr>
            </w:pPr>
          </w:p>
        </w:tc>
      </w:tr>
      <w:tr w:rsidR="00704094" w:rsidRPr="000919FA" w14:paraId="2333DF72" w14:textId="77777777" w:rsidTr="00FB4E80">
        <w:trPr>
          <w:trHeight w:val="237"/>
        </w:trPr>
        <w:tc>
          <w:tcPr>
            <w:tcW w:w="4690" w:type="dxa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14:paraId="625E364B" w14:textId="11AB6778" w:rsidR="00781B65" w:rsidRPr="000919FA" w:rsidRDefault="0086685E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</w:rPr>
              <w:t xml:space="preserve">1) </w:t>
            </w:r>
            <w:r w:rsidR="006207E6">
              <w:rPr>
                <w:rFonts w:ascii="Source Sans Pro ExtraLight" w:hAnsi="Source Sans Pro ExtraLight"/>
                <w:sz w:val="16"/>
              </w:rPr>
              <w:t>Last name, first name</w:t>
            </w:r>
          </w:p>
        </w:tc>
        <w:tc>
          <w:tcPr>
            <w:tcW w:w="2815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5355D467" w14:textId="57F5A54B" w:rsidR="00781B65" w:rsidRPr="000919FA" w:rsidRDefault="000F2B79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36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2595" w:type="dxa"/>
            <w:gridSpan w:val="8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1EC2689C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</w:rPr>
              <w:t xml:space="preserve">Personal mobile phone: 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37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</w:tr>
      <w:tr w:rsidR="00704094" w:rsidRPr="000919FA" w14:paraId="06A357F6" w14:textId="77777777" w:rsidTr="00FB4E80">
        <w:trPr>
          <w:trHeight w:val="247"/>
        </w:trPr>
        <w:tc>
          <w:tcPr>
            <w:tcW w:w="4690" w:type="dxa"/>
            <w:tcBorders>
              <w:top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14:paraId="180FE9CA" w14:textId="6F5925F0" w:rsidR="00781B65" w:rsidRPr="000919FA" w:rsidRDefault="0086685E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</w:rPr>
              <w:t xml:space="preserve">2) </w:t>
            </w:r>
            <w:r w:rsidR="006207E6">
              <w:rPr>
                <w:rFonts w:ascii="Source Sans Pro ExtraLight" w:hAnsi="Source Sans Pro ExtraLight"/>
                <w:sz w:val="16"/>
              </w:rPr>
              <w:t>Last name, first name</w:t>
            </w:r>
          </w:p>
        </w:tc>
        <w:tc>
          <w:tcPr>
            <w:tcW w:w="2815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3588A7E6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36"/>
                  <w:enabled/>
                  <w:calcOnExit w:val="0"/>
                  <w:textInput/>
                </w:ffData>
              </w:fldChar>
            </w:r>
            <w:bookmarkStart w:id="17" w:name="Text36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2595" w:type="dxa"/>
            <w:gridSpan w:val="8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</w:tcPr>
          <w:p w14:paraId="569E0143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</w:rPr>
              <w:t>Personal mobile phone:</w:t>
            </w:r>
            <w:bookmarkEnd w:id="17"/>
            <w:r>
              <w:rPr>
                <w:rFonts w:ascii="Source Sans Pro ExtraLight" w:hAnsi="Source Sans Pro ExtraLight"/>
                <w:sz w:val="16"/>
              </w:rPr>
              <w:t xml:space="preserve"> 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37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</w:tr>
      <w:tr w:rsidR="00781B65" w:rsidRPr="000919FA" w14:paraId="4DD2AF24" w14:textId="77777777" w:rsidTr="00FB4E80">
        <w:trPr>
          <w:trHeight w:val="237"/>
        </w:trPr>
        <w:tc>
          <w:tcPr>
            <w:tcW w:w="10100" w:type="dxa"/>
            <w:gridSpan w:val="17"/>
            <w:tcBorders>
              <w:top w:val="single" w:sz="4" w:space="0" w:color="auto"/>
              <w:bottom w:val="single" w:sz="4" w:space="0" w:color="auto"/>
            </w:tcBorders>
          </w:tcPr>
          <w:p w14:paraId="43722C11" w14:textId="7A584922" w:rsidR="00781B65" w:rsidRPr="000919FA" w:rsidRDefault="000426B4" w:rsidP="004D3DE8">
            <w:pPr>
              <w:spacing w:line="276" w:lineRule="auto"/>
              <w:ind w:right="-596"/>
              <w:rPr>
                <w:rFonts w:ascii="Source Sans Pro SemiBold" w:hAnsi="Source Sans Pro SemiBold"/>
                <w:sz w:val="18"/>
                <w:szCs w:val="18"/>
              </w:rPr>
            </w:pPr>
            <w:r>
              <w:rPr>
                <w:rFonts w:ascii="Source Sans Pro SemiBold" w:hAnsi="Source Sans Pro SemiBold"/>
                <w:sz w:val="18"/>
              </w:rPr>
              <w:t>Previous Employment Details</w:t>
            </w:r>
            <w:r w:rsidR="00672D46">
              <w:rPr>
                <w:rFonts w:ascii="Source Sans Pro SemiBold" w:hAnsi="Source Sans Pro SemiBold"/>
                <w:sz w:val="18"/>
              </w:rPr>
              <w:t>: C</w:t>
            </w:r>
            <w:r>
              <w:rPr>
                <w:rFonts w:ascii="Source Sans Pro SemiBold" w:hAnsi="Source Sans Pro SemiBold"/>
                <w:sz w:val="18"/>
              </w:rPr>
              <w:t>anton of Zurich and/or UZH</w:t>
            </w:r>
          </w:p>
          <w:p w14:paraId="0E116EC2" w14:textId="7445B193" w:rsidR="000426B4" w:rsidRPr="000919FA" w:rsidRDefault="00672D46" w:rsidP="004D3DE8">
            <w:pPr>
              <w:spacing w:line="276" w:lineRule="auto"/>
              <w:ind w:right="-596"/>
              <w:rPr>
                <w:rFonts w:ascii="Source Sans Pro SemiBold" w:hAnsi="Source Sans Pro SemiBold"/>
                <w:sz w:val="18"/>
                <w:szCs w:val="18"/>
              </w:rPr>
            </w:pPr>
            <w:r>
              <w:rPr>
                <w:rFonts w:ascii="Source Sans Pro SemiBold" w:hAnsi="Source Sans Pro SemiBold"/>
                <w:sz w:val="18"/>
              </w:rPr>
              <w:t>(</w:t>
            </w:r>
            <w:r w:rsidR="000F2B79">
              <w:rPr>
                <w:rFonts w:ascii="Source Sans Pro SemiBold" w:hAnsi="Source Sans Pro SemiBold"/>
                <w:sz w:val="18"/>
              </w:rPr>
              <w:t xml:space="preserve">see also page </w:t>
            </w:r>
            <w:r w:rsidR="000426B4">
              <w:rPr>
                <w:rFonts w:ascii="Source Sans Pro SemiBold" w:hAnsi="Source Sans Pro SemiBold"/>
                <w:sz w:val="18"/>
              </w:rPr>
              <w:t>3</w:t>
            </w:r>
            <w:r>
              <w:rPr>
                <w:rFonts w:ascii="Source Sans Pro SemiBold" w:hAnsi="Source Sans Pro SemiBold"/>
                <w:sz w:val="18"/>
              </w:rPr>
              <w:t>)</w:t>
            </w:r>
          </w:p>
        </w:tc>
      </w:tr>
      <w:tr w:rsidR="00781B65" w:rsidRPr="000919FA" w14:paraId="2443F4B2" w14:textId="77777777" w:rsidTr="00FB4E80">
        <w:trPr>
          <w:trHeight w:val="141"/>
        </w:trPr>
        <w:tc>
          <w:tcPr>
            <w:tcW w:w="4690" w:type="dxa"/>
            <w:tcBorders>
              <w:bottom w:val="nil"/>
              <w:right w:val="nil"/>
            </w:tcBorders>
            <w:shd w:val="clear" w:color="auto" w:fill="F2F2F2" w:themeFill="background1" w:themeFillShade="F2"/>
          </w:tcPr>
          <w:p w14:paraId="42E94978" w14:textId="188642C8" w:rsidR="00704094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i/>
                <w:sz w:val="13"/>
              </w:rPr>
            </w:pPr>
            <w:r>
              <w:rPr>
                <w:rFonts w:ascii="Source Sans Pro ExtraLight" w:hAnsi="Source Sans Pro ExtraLight"/>
                <w:i/>
                <w:sz w:val="13"/>
              </w:rPr>
              <w:t>(If you answe</w:t>
            </w:r>
            <w:r w:rsidR="00704094">
              <w:rPr>
                <w:rFonts w:ascii="Source Sans Pro ExtraLight" w:hAnsi="Source Sans Pro ExtraLight"/>
                <w:i/>
                <w:sz w:val="13"/>
              </w:rPr>
              <w:t xml:space="preserve">r </w:t>
            </w:r>
            <w:r>
              <w:rPr>
                <w:rFonts w:ascii="Source Sans Pro ExtraLight" w:hAnsi="Source Sans Pro ExtraLight"/>
                <w:i/>
                <w:sz w:val="13"/>
              </w:rPr>
              <w:t>ye</w:t>
            </w:r>
            <w:r w:rsidR="00704094">
              <w:rPr>
                <w:rFonts w:ascii="Source Sans Pro ExtraLight" w:hAnsi="Source Sans Pro ExtraLight"/>
                <w:i/>
                <w:sz w:val="13"/>
              </w:rPr>
              <w:t xml:space="preserve">s </w:t>
            </w:r>
            <w:r>
              <w:rPr>
                <w:rFonts w:ascii="Source Sans Pro ExtraLight" w:hAnsi="Source Sans Pro ExtraLight"/>
                <w:i/>
                <w:sz w:val="13"/>
              </w:rPr>
              <w:t xml:space="preserve">to either of the following questions, please complete the </w:t>
            </w:r>
            <w:r w:rsidR="00704094">
              <w:rPr>
                <w:rFonts w:ascii="Source Sans Pro ExtraLight" w:hAnsi="Source Sans Pro ExtraLight"/>
                <w:i/>
                <w:sz w:val="13"/>
              </w:rPr>
              <w:t>Additional</w:t>
            </w:r>
          </w:p>
          <w:p w14:paraId="2695C76E" w14:textId="138BE0AB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i/>
                <w:iCs/>
                <w:sz w:val="13"/>
                <w:szCs w:val="13"/>
              </w:rPr>
            </w:pPr>
            <w:r>
              <w:rPr>
                <w:rFonts w:ascii="Source Sans Pro ExtraLight" w:hAnsi="Source Sans Pro ExtraLight"/>
                <w:i/>
                <w:sz w:val="13"/>
              </w:rPr>
              <w:t>Details</w:t>
            </w:r>
            <w:r w:rsidR="00704094">
              <w:rPr>
                <w:rFonts w:ascii="Source Sans Pro ExtraLight" w:hAnsi="Source Sans Pro ExtraLight"/>
                <w:i/>
                <w:sz w:val="13"/>
              </w:rPr>
              <w:t xml:space="preserve"> for Calculating the Notional Starting Date</w:t>
            </w:r>
            <w:r>
              <w:rPr>
                <w:rFonts w:ascii="Source Sans Pro ExtraLight" w:hAnsi="Source Sans Pro ExtraLight"/>
                <w:i/>
                <w:sz w:val="13"/>
              </w:rPr>
              <w:t xml:space="preserve"> section on page </w:t>
            </w:r>
            <w:r w:rsidR="00704094">
              <w:rPr>
                <w:rFonts w:ascii="Source Sans Pro ExtraLight" w:hAnsi="Source Sans Pro ExtraLight"/>
                <w:i/>
                <w:sz w:val="13"/>
              </w:rPr>
              <w:t>3</w:t>
            </w:r>
            <w:r>
              <w:rPr>
                <w:rFonts w:ascii="Source Sans Pro ExtraLight" w:hAnsi="Source Sans Pro ExtraLight"/>
                <w:i/>
                <w:sz w:val="13"/>
              </w:rPr>
              <w:t>)</w:t>
            </w:r>
          </w:p>
        </w:tc>
        <w:tc>
          <w:tcPr>
            <w:tcW w:w="5410" w:type="dxa"/>
            <w:gridSpan w:val="16"/>
            <w:tcBorders>
              <w:left w:val="nil"/>
              <w:bottom w:val="nil"/>
            </w:tcBorders>
            <w:shd w:val="clear" w:color="auto" w:fill="FFFFFF" w:themeFill="background1"/>
          </w:tcPr>
          <w:p w14:paraId="5B108826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SemiBold" w:hAnsi="Source Sans Pro SemiBold"/>
                <w:sz w:val="13"/>
                <w:szCs w:val="13"/>
              </w:rPr>
            </w:pPr>
          </w:p>
        </w:tc>
      </w:tr>
      <w:tr w:rsidR="00173A15" w:rsidRPr="000919FA" w14:paraId="2EC16293" w14:textId="77777777" w:rsidTr="00FB4E80">
        <w:trPr>
          <w:trHeight w:val="170"/>
        </w:trPr>
        <w:tc>
          <w:tcPr>
            <w:tcW w:w="4690" w:type="dxa"/>
            <w:tcBorders>
              <w:top w:val="nil"/>
              <w:bottom w:val="nil"/>
              <w:right w:val="nil"/>
            </w:tcBorders>
            <w:shd w:val="clear" w:color="auto" w:fill="F2F2F2" w:themeFill="background1" w:themeFillShade="F2"/>
          </w:tcPr>
          <w:p w14:paraId="5E0F10CD" w14:textId="77777777" w:rsidR="00173A15" w:rsidRPr="000919FA" w:rsidRDefault="00173A15" w:rsidP="004D3DE8">
            <w:pPr>
              <w:pStyle w:val="Listenabsatz"/>
              <w:numPr>
                <w:ilvl w:val="0"/>
                <w:numId w:val="36"/>
              </w:numPr>
              <w:spacing w:line="276" w:lineRule="auto"/>
              <w:ind w:left="177" w:right="-596" w:hanging="142"/>
              <w:rPr>
                <w:rFonts w:ascii="Source Sans Pro ExtraLight" w:hAnsi="Source Sans Pro ExtraLight"/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</w:rPr>
              <w:t>Have you ever been employed by the Canton of Zurich?</w:t>
            </w:r>
          </w:p>
        </w:tc>
        <w:tc>
          <w:tcPr>
            <w:tcW w:w="179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14:paraId="030474E6" w14:textId="77777777" w:rsidR="00173A15" w:rsidRPr="00704094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</w:rPr>
                <w:id w:val="14317059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73A15" w:rsidRPr="00704094">
                  <w:rPr>
                    <w:rFonts w:ascii="Source Sans Pro ExtraLight" w:hAnsi="Source Sans Pro ExtraLight" w:hint="eastAsia"/>
                    <w:sz w:val="16"/>
                  </w:rPr>
                  <w:t>☐</w:t>
                </w:r>
              </w:sdtContent>
            </w:sdt>
            <w:r w:rsidR="008B2DC3">
              <w:rPr>
                <w:rFonts w:ascii="Source Sans Pro ExtraLight" w:hAnsi="Source Sans Pro ExtraLight"/>
                <w:sz w:val="16"/>
              </w:rPr>
              <w:t xml:space="preserve"> Yes</w:t>
            </w:r>
          </w:p>
        </w:tc>
        <w:tc>
          <w:tcPr>
            <w:tcW w:w="3616" w:type="dxa"/>
            <w:gridSpan w:val="13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5D0548A9" w14:textId="77777777" w:rsidR="00173A15" w:rsidRPr="00704094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</w:rPr>
                <w:id w:val="-2285373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73A15" w:rsidRPr="00704094">
                  <w:rPr>
                    <w:rFonts w:ascii="Source Sans Pro ExtraLight" w:hAnsi="Source Sans Pro ExtraLight" w:hint="eastAsia"/>
                    <w:sz w:val="16"/>
                  </w:rPr>
                  <w:t>☐</w:t>
                </w:r>
              </w:sdtContent>
            </w:sdt>
            <w:r w:rsidR="008B2DC3" w:rsidRPr="00704094">
              <w:rPr>
                <w:rFonts w:ascii="Source Sans Pro ExtraLight" w:hAnsi="Source Sans Pro ExtraLight"/>
                <w:sz w:val="16"/>
              </w:rPr>
              <w:t xml:space="preserve"> No</w:t>
            </w:r>
          </w:p>
        </w:tc>
      </w:tr>
      <w:tr w:rsidR="00173A15" w:rsidRPr="000919FA" w14:paraId="0B4FF69E" w14:textId="77777777" w:rsidTr="00FB4E80">
        <w:trPr>
          <w:trHeight w:val="238"/>
        </w:trPr>
        <w:tc>
          <w:tcPr>
            <w:tcW w:w="4690" w:type="dxa"/>
            <w:tcBorders>
              <w:top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14:paraId="4BEF7074" w14:textId="77777777" w:rsidR="00173A15" w:rsidRPr="000919FA" w:rsidRDefault="00173A15" w:rsidP="004D3DE8">
            <w:pPr>
              <w:pStyle w:val="Listenabsatz"/>
              <w:numPr>
                <w:ilvl w:val="0"/>
                <w:numId w:val="36"/>
              </w:numPr>
              <w:spacing w:line="276" w:lineRule="auto"/>
              <w:ind w:left="177" w:right="-596" w:hanging="142"/>
              <w:rPr>
                <w:rFonts w:ascii="Source Sans Pro ExtraLight" w:hAnsi="Source Sans Pro ExtraLight"/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</w:rPr>
              <w:t xml:space="preserve">Have you ever been employed at UZH? </w:t>
            </w:r>
          </w:p>
        </w:tc>
        <w:tc>
          <w:tcPr>
            <w:tcW w:w="179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</w:tcPr>
          <w:p w14:paraId="3BB9DDD2" w14:textId="77777777" w:rsidR="00173A15" w:rsidRPr="00704094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</w:rPr>
                <w:id w:val="-1649367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73A15" w:rsidRPr="00704094">
                  <w:rPr>
                    <w:rFonts w:ascii="Source Sans Pro ExtraLight" w:hAnsi="Source Sans Pro ExtraLight" w:hint="eastAsia"/>
                    <w:sz w:val="16"/>
                  </w:rPr>
                  <w:t>☐</w:t>
                </w:r>
              </w:sdtContent>
            </w:sdt>
            <w:r w:rsidR="008B2DC3" w:rsidRPr="00704094">
              <w:rPr>
                <w:rFonts w:ascii="Source Sans Pro ExtraLight" w:hAnsi="Source Sans Pro ExtraLight"/>
                <w:sz w:val="16"/>
              </w:rPr>
              <w:t xml:space="preserve"> Yes</w:t>
            </w:r>
          </w:p>
        </w:tc>
        <w:tc>
          <w:tcPr>
            <w:tcW w:w="3616" w:type="dxa"/>
            <w:gridSpan w:val="13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</w:tcPr>
          <w:p w14:paraId="647F864C" w14:textId="77777777" w:rsidR="00173A15" w:rsidRPr="00704094" w:rsidRDefault="00000000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</w:rPr>
                <w:id w:val="-11143615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73A15" w:rsidRPr="00704094">
                  <w:rPr>
                    <w:rFonts w:ascii="Source Sans Pro ExtraLight" w:hAnsi="Source Sans Pro ExtraLight" w:hint="eastAsia"/>
                    <w:sz w:val="16"/>
                  </w:rPr>
                  <w:t>☐</w:t>
                </w:r>
              </w:sdtContent>
            </w:sdt>
            <w:r w:rsidR="008B2DC3" w:rsidRPr="00704094">
              <w:rPr>
                <w:rFonts w:ascii="Source Sans Pro ExtraLight" w:hAnsi="Source Sans Pro ExtraLight"/>
                <w:sz w:val="16"/>
              </w:rPr>
              <w:t xml:space="preserve"> No</w:t>
            </w:r>
          </w:p>
        </w:tc>
      </w:tr>
      <w:tr w:rsidR="00781B65" w:rsidRPr="001A482A" w14:paraId="5130F2E0" w14:textId="77777777" w:rsidTr="00FB4E80">
        <w:trPr>
          <w:trHeight w:val="247"/>
        </w:trPr>
        <w:tc>
          <w:tcPr>
            <w:tcW w:w="10100" w:type="dxa"/>
            <w:gridSpan w:val="17"/>
            <w:tcBorders>
              <w:top w:val="single" w:sz="4" w:space="0" w:color="auto"/>
              <w:bottom w:val="nil"/>
            </w:tcBorders>
          </w:tcPr>
          <w:p w14:paraId="15B4B92F" w14:textId="77777777" w:rsidR="00781B65" w:rsidRPr="001A482A" w:rsidRDefault="00781B65" w:rsidP="004D3DE8">
            <w:pPr>
              <w:spacing w:line="276" w:lineRule="auto"/>
              <w:ind w:right="-596"/>
              <w:rPr>
                <w:sz w:val="15"/>
                <w:szCs w:val="15"/>
              </w:rPr>
            </w:pPr>
          </w:p>
        </w:tc>
      </w:tr>
      <w:tr w:rsidR="00781B65" w:rsidRPr="001A482A" w14:paraId="4FCC2690" w14:textId="77777777" w:rsidTr="00FB4E80">
        <w:tblPrEx>
          <w:shd w:val="clear" w:color="auto" w:fill="auto"/>
        </w:tblPrEx>
        <w:trPr>
          <w:trHeight w:val="247"/>
        </w:trPr>
        <w:tc>
          <w:tcPr>
            <w:tcW w:w="10100" w:type="dxa"/>
            <w:gridSpan w:val="17"/>
            <w:tcBorders>
              <w:top w:val="nil"/>
              <w:bottom w:val="nil"/>
            </w:tcBorders>
          </w:tcPr>
          <w:p w14:paraId="5DE25B0F" w14:textId="77777777" w:rsidR="00781B65" w:rsidRPr="001A482A" w:rsidRDefault="00781B65" w:rsidP="004D3DE8">
            <w:pPr>
              <w:spacing w:line="276" w:lineRule="auto"/>
              <w:ind w:right="-596"/>
              <w:rPr>
                <w:sz w:val="15"/>
                <w:szCs w:val="15"/>
              </w:rPr>
            </w:pPr>
          </w:p>
        </w:tc>
      </w:tr>
      <w:tr w:rsidR="00F34EF5" w:rsidRPr="001A482A" w14:paraId="4FC14D7D" w14:textId="77777777" w:rsidTr="00FB4E80">
        <w:tblPrEx>
          <w:shd w:val="clear" w:color="auto" w:fill="auto"/>
        </w:tblPrEx>
        <w:trPr>
          <w:trHeight w:val="247"/>
        </w:trPr>
        <w:tc>
          <w:tcPr>
            <w:tcW w:w="10100" w:type="dxa"/>
            <w:gridSpan w:val="17"/>
            <w:tcBorders>
              <w:top w:val="nil"/>
              <w:bottom w:val="nil"/>
            </w:tcBorders>
          </w:tcPr>
          <w:p w14:paraId="65F05387" w14:textId="77777777" w:rsidR="00F34EF5" w:rsidRPr="001A482A" w:rsidRDefault="00F34EF5" w:rsidP="004D3DE8">
            <w:pPr>
              <w:spacing w:line="276" w:lineRule="auto"/>
              <w:ind w:right="-596"/>
              <w:rPr>
                <w:sz w:val="15"/>
                <w:szCs w:val="15"/>
              </w:rPr>
            </w:pPr>
          </w:p>
        </w:tc>
      </w:tr>
      <w:tr w:rsidR="00781B65" w:rsidRPr="001A482A" w14:paraId="70039F9F" w14:textId="77777777" w:rsidTr="00FB4E80">
        <w:tblPrEx>
          <w:shd w:val="clear" w:color="auto" w:fill="auto"/>
        </w:tblPrEx>
        <w:trPr>
          <w:trHeight w:val="247"/>
        </w:trPr>
        <w:tc>
          <w:tcPr>
            <w:tcW w:w="10100" w:type="dxa"/>
            <w:gridSpan w:val="17"/>
            <w:tcBorders>
              <w:top w:val="nil"/>
              <w:bottom w:val="single" w:sz="4" w:space="0" w:color="auto"/>
            </w:tcBorders>
          </w:tcPr>
          <w:p w14:paraId="45C6A062" w14:textId="77777777" w:rsidR="00781B65" w:rsidRPr="001A482A" w:rsidRDefault="00781B65" w:rsidP="004D3DE8">
            <w:pPr>
              <w:spacing w:line="276" w:lineRule="auto"/>
              <w:ind w:right="-596"/>
              <w:rPr>
                <w:sz w:val="15"/>
                <w:szCs w:val="15"/>
              </w:rPr>
            </w:pPr>
          </w:p>
        </w:tc>
      </w:tr>
      <w:tr w:rsidR="00781B65" w:rsidRPr="000919FA" w14:paraId="26B8A81E" w14:textId="77777777" w:rsidTr="00FB4E80">
        <w:tblPrEx>
          <w:shd w:val="clear" w:color="auto" w:fill="auto"/>
        </w:tblPrEx>
        <w:tc>
          <w:tcPr>
            <w:tcW w:w="8709" w:type="dxa"/>
            <w:gridSpan w:val="14"/>
            <w:tcBorders>
              <w:top w:val="single" w:sz="4" w:space="0" w:color="auto"/>
              <w:bottom w:val="nil"/>
              <w:right w:val="nil"/>
            </w:tcBorders>
            <w:shd w:val="clear" w:color="auto" w:fill="F2F2F2" w:themeFill="background1" w:themeFillShade="F2"/>
          </w:tcPr>
          <w:p w14:paraId="560F96AA" w14:textId="59369E3E" w:rsidR="00781B65" w:rsidRPr="000919FA" w:rsidRDefault="00E8582B" w:rsidP="004D3DE8">
            <w:pPr>
              <w:pStyle w:val="Listenabsatz"/>
              <w:numPr>
                <w:ilvl w:val="0"/>
                <w:numId w:val="34"/>
              </w:numPr>
              <w:tabs>
                <w:tab w:val="left" w:pos="1134"/>
              </w:tabs>
              <w:spacing w:after="60" w:line="276" w:lineRule="auto"/>
              <w:ind w:left="319" w:right="33" w:hanging="260"/>
              <w:rPr>
                <w:rFonts w:ascii="Source Sans Pro Light" w:hAnsi="Source Sans Pro Light"/>
                <w:sz w:val="16"/>
                <w:szCs w:val="16"/>
              </w:rPr>
            </w:pPr>
            <w:r>
              <w:rPr>
                <w:rFonts w:ascii="Source Sans Pro Light" w:hAnsi="Source Sans Pro Light"/>
                <w:sz w:val="16"/>
              </w:rPr>
              <w:t>I</w:t>
            </w:r>
            <w:r w:rsidR="00781B65">
              <w:rPr>
                <w:rFonts w:ascii="Source Sans Pro Light" w:hAnsi="Source Sans Pro Light"/>
                <w:sz w:val="16"/>
              </w:rPr>
              <w:t xml:space="preserve"> </w:t>
            </w:r>
            <w:r>
              <w:rPr>
                <w:rFonts w:ascii="Source Sans Pro Light" w:hAnsi="Source Sans Pro Light"/>
                <w:sz w:val="16"/>
              </w:rPr>
              <w:t xml:space="preserve">would </w:t>
            </w:r>
            <w:r w:rsidR="00781B65">
              <w:rPr>
                <w:rFonts w:ascii="Source Sans Pro Light" w:hAnsi="Source Sans Pro Light"/>
                <w:sz w:val="16"/>
              </w:rPr>
              <w:t xml:space="preserve">like to make a voluntary contribution </w:t>
            </w:r>
            <w:r>
              <w:rPr>
                <w:rFonts w:ascii="Source Sans Pro Light" w:hAnsi="Source Sans Pro Light"/>
                <w:sz w:val="16"/>
              </w:rPr>
              <w:t xml:space="preserve">each month </w:t>
            </w:r>
            <w:r w:rsidR="00781B65">
              <w:rPr>
                <w:rFonts w:ascii="Source Sans Pro Light" w:hAnsi="Source Sans Pro Light"/>
                <w:sz w:val="16"/>
              </w:rPr>
              <w:t>of CHF 15.00 to the Solidarity Fund for International Students</w:t>
            </w:r>
            <w:r>
              <w:rPr>
                <w:rFonts w:ascii="Source Sans Pro Light" w:hAnsi="Source Sans Pro Light"/>
                <w:sz w:val="16"/>
              </w:rPr>
              <w:t xml:space="preserve"> that </w:t>
            </w:r>
            <w:r w:rsidR="00781B65">
              <w:rPr>
                <w:rFonts w:ascii="Source Sans Pro Light" w:hAnsi="Source Sans Pro Light"/>
                <w:sz w:val="16"/>
              </w:rPr>
              <w:t xml:space="preserve">is financed by </w:t>
            </w:r>
            <w:r>
              <w:rPr>
                <w:rFonts w:ascii="Source Sans Pro Light" w:hAnsi="Source Sans Pro Light"/>
                <w:sz w:val="16"/>
              </w:rPr>
              <w:t xml:space="preserve">the </w:t>
            </w:r>
            <w:r w:rsidR="00781B65">
              <w:rPr>
                <w:rFonts w:ascii="Source Sans Pro Light" w:hAnsi="Source Sans Pro Light"/>
                <w:sz w:val="16"/>
              </w:rPr>
              <w:t>professor</w:t>
            </w:r>
            <w:r>
              <w:rPr>
                <w:rFonts w:ascii="Source Sans Pro Light" w:hAnsi="Source Sans Pro Light"/>
                <w:sz w:val="16"/>
              </w:rPr>
              <w:t>ial staff</w:t>
            </w:r>
            <w:r w:rsidR="00781B65">
              <w:rPr>
                <w:rFonts w:ascii="Source Sans Pro Light" w:hAnsi="Source Sans Pro Light"/>
                <w:sz w:val="16"/>
              </w:rPr>
              <w:t xml:space="preserve"> </w:t>
            </w:r>
            <w:r>
              <w:rPr>
                <w:rFonts w:ascii="Source Sans Pro Light" w:hAnsi="Source Sans Pro Light"/>
                <w:sz w:val="16"/>
              </w:rPr>
              <w:t>at</w:t>
            </w:r>
            <w:r w:rsidR="00781B65">
              <w:rPr>
                <w:rFonts w:ascii="Source Sans Pro Light" w:hAnsi="Source Sans Pro Light"/>
                <w:sz w:val="16"/>
              </w:rPr>
              <w:t xml:space="preserve"> UZH and ETH Zurich</w:t>
            </w:r>
            <w:r>
              <w:rPr>
                <w:rFonts w:ascii="Source Sans Pro Light" w:hAnsi="Source Sans Pro Light"/>
                <w:sz w:val="16"/>
              </w:rPr>
              <w:t>.</w:t>
            </w:r>
            <w:r w:rsidR="00781B65">
              <w:rPr>
                <w:rFonts w:ascii="Source Sans Pro Light" w:hAnsi="Source Sans Pro Light"/>
                <w:sz w:val="16"/>
              </w:rPr>
              <w:t xml:space="preserve"> I hereby agree to having CHF 15.00 deducted </w:t>
            </w:r>
            <w:r>
              <w:rPr>
                <w:rFonts w:ascii="Source Sans Pro Light" w:hAnsi="Source Sans Pro Light"/>
                <w:sz w:val="16"/>
              </w:rPr>
              <w:t xml:space="preserve">directly </w:t>
            </w:r>
            <w:r w:rsidR="00781B65">
              <w:rPr>
                <w:rFonts w:ascii="Source Sans Pro Light" w:hAnsi="Source Sans Pro Light"/>
                <w:sz w:val="16"/>
              </w:rPr>
              <w:t xml:space="preserve">from my salary each month. </w:t>
            </w:r>
          </w:p>
        </w:tc>
        <w:tc>
          <w:tcPr>
            <w:tcW w:w="1391" w:type="dxa"/>
            <w:gridSpan w:val="3"/>
            <w:tcBorders>
              <w:top w:val="single" w:sz="4" w:space="0" w:color="auto"/>
              <w:left w:val="nil"/>
              <w:bottom w:val="nil"/>
            </w:tcBorders>
            <w:shd w:val="clear" w:color="auto" w:fill="FFFFFF" w:themeFill="background1"/>
          </w:tcPr>
          <w:p w14:paraId="2F13D3FF" w14:textId="77777777" w:rsidR="00781B65" w:rsidRPr="000919FA" w:rsidRDefault="00000000" w:rsidP="004D3DE8">
            <w:pPr>
              <w:tabs>
                <w:tab w:val="left" w:pos="1134"/>
              </w:tabs>
              <w:spacing w:after="60" w:line="276" w:lineRule="auto"/>
              <w:ind w:left="486" w:right="-454" w:hanging="486"/>
              <w:rPr>
                <w:rFonts w:ascii="Source Sans Pro Light" w:hAnsi="Source Sans Pro Light"/>
                <w:sz w:val="16"/>
                <w:szCs w:val="16"/>
              </w:rPr>
            </w:pPr>
            <w:sdt>
              <w:sdtPr>
                <w:rPr>
                  <w:rFonts w:ascii="Source Sans Pro Light" w:hAnsi="Source Sans Pro Light"/>
                  <w:sz w:val="16"/>
                  <w:szCs w:val="16"/>
                </w:rPr>
                <w:id w:val="-10761262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5CCD" w:rsidRPr="000919FA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rPr>
                <w:rFonts w:ascii="Source Sans Pro Light" w:hAnsi="Source Sans Pro Light"/>
                <w:sz w:val="16"/>
              </w:rPr>
              <w:t xml:space="preserve"> Yes</w:t>
            </w:r>
            <w:r w:rsidR="008B2DC3">
              <w:rPr>
                <w:rFonts w:ascii="Source Sans Pro Light" w:hAnsi="Source Sans Pro Light"/>
                <w:sz w:val="16"/>
              </w:rPr>
              <w:tab/>
            </w:r>
            <w:sdt>
              <w:sdtPr>
                <w:rPr>
                  <w:rFonts w:ascii="Source Sans Pro Light" w:hAnsi="Source Sans Pro Light"/>
                  <w:sz w:val="16"/>
                  <w:szCs w:val="16"/>
                </w:rPr>
                <w:id w:val="-514727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73A15" w:rsidRPr="000919FA">
                  <w:rPr>
                    <w:rFonts w:ascii="MS Gothic" w:eastAsia="MS Gothic" w:hAnsi="MS Gothic" w:hint="eastAsia"/>
                    <w:sz w:val="16"/>
                    <w:szCs w:val="16"/>
                  </w:rPr>
                  <w:t>☐</w:t>
                </w:r>
              </w:sdtContent>
            </w:sdt>
            <w:r w:rsidR="008B2DC3">
              <w:rPr>
                <w:rFonts w:ascii="Source Sans Pro Light" w:hAnsi="Source Sans Pro Light"/>
                <w:sz w:val="16"/>
              </w:rPr>
              <w:t xml:space="preserve"> No</w:t>
            </w:r>
          </w:p>
        </w:tc>
      </w:tr>
      <w:tr w:rsidR="00781B65" w:rsidRPr="000919FA" w14:paraId="5C67B8A7" w14:textId="77777777" w:rsidTr="00FB4E80">
        <w:tblPrEx>
          <w:shd w:val="clear" w:color="auto" w:fill="auto"/>
        </w:tblPrEx>
        <w:tc>
          <w:tcPr>
            <w:tcW w:w="8709" w:type="dxa"/>
            <w:gridSpan w:val="14"/>
            <w:tcBorders>
              <w:top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</w:tcPr>
          <w:p w14:paraId="13F4E214" w14:textId="4081AC5A" w:rsidR="00781B65" w:rsidRPr="00911074" w:rsidRDefault="00781B65" w:rsidP="00911074">
            <w:pPr>
              <w:pStyle w:val="Listenabsatz"/>
              <w:numPr>
                <w:ilvl w:val="0"/>
                <w:numId w:val="34"/>
              </w:numPr>
              <w:tabs>
                <w:tab w:val="left" w:pos="1134"/>
              </w:tabs>
              <w:spacing w:after="60" w:line="276" w:lineRule="auto"/>
              <w:ind w:left="319" w:right="-454" w:hanging="260"/>
              <w:rPr>
                <w:rFonts w:ascii="Source Sans Pro Light" w:hAnsi="Source Sans Pro Light"/>
                <w:sz w:val="16"/>
                <w:szCs w:val="16"/>
              </w:rPr>
            </w:pPr>
            <w:r>
              <w:rPr>
                <w:rFonts w:ascii="Source Sans Pro Light" w:hAnsi="Source Sans Pro Light"/>
                <w:sz w:val="16"/>
              </w:rPr>
              <w:t xml:space="preserve">I confirm that all information provided is correct and undertake to </w:t>
            </w:r>
            <w:r w:rsidR="00911074">
              <w:rPr>
                <w:rFonts w:ascii="Source Sans Pro Light" w:hAnsi="Source Sans Pro Light"/>
                <w:sz w:val="16"/>
              </w:rPr>
              <w:t xml:space="preserve">immediately </w:t>
            </w:r>
            <w:r>
              <w:rPr>
                <w:rFonts w:ascii="Source Sans Pro Light" w:hAnsi="Source Sans Pro Light"/>
                <w:sz w:val="16"/>
              </w:rPr>
              <w:t>notify the Professorships Department of any changes.</w:t>
            </w:r>
          </w:p>
        </w:tc>
        <w:tc>
          <w:tcPr>
            <w:tcW w:w="1391" w:type="dxa"/>
            <w:gridSpan w:val="3"/>
            <w:tcBorders>
              <w:top w:val="nil"/>
              <w:left w:val="nil"/>
              <w:bottom w:val="single" w:sz="4" w:space="0" w:color="auto"/>
            </w:tcBorders>
            <w:shd w:val="clear" w:color="auto" w:fill="FFFFFF" w:themeFill="background1"/>
          </w:tcPr>
          <w:p w14:paraId="3491E76B" w14:textId="77777777" w:rsidR="00781B65" w:rsidRPr="000919FA" w:rsidRDefault="00000000" w:rsidP="004D3DE8">
            <w:pPr>
              <w:tabs>
                <w:tab w:val="left" w:pos="1134"/>
              </w:tabs>
              <w:spacing w:after="60" w:line="276" w:lineRule="auto"/>
              <w:ind w:right="-454"/>
              <w:rPr>
                <w:rFonts w:ascii="Source Sans Pro Light" w:hAnsi="Source Sans Pro Light"/>
                <w:sz w:val="16"/>
                <w:szCs w:val="16"/>
              </w:rPr>
            </w:pPr>
            <w:sdt>
              <w:sdtPr>
                <w:rPr>
                  <w:rFonts w:ascii="Source Sans Pro ExtraLight" w:hAnsi="Source Sans Pro ExtraLight"/>
                  <w:sz w:val="16"/>
                </w:rPr>
                <w:id w:val="7786038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75CCD" w:rsidRPr="00704094">
                  <w:rPr>
                    <w:rFonts w:ascii="Source Sans Pro ExtraLight" w:hAnsi="Source Sans Pro ExtraLight" w:hint="eastAsia"/>
                    <w:sz w:val="16"/>
                  </w:rPr>
                  <w:t>☐</w:t>
                </w:r>
              </w:sdtContent>
            </w:sdt>
            <w:r w:rsidR="008B2DC3" w:rsidRPr="00704094">
              <w:rPr>
                <w:rFonts w:ascii="Source Sans Pro ExtraLight" w:hAnsi="Source Sans Pro ExtraLight"/>
                <w:sz w:val="16"/>
              </w:rPr>
              <w:t xml:space="preserve"> Yes</w:t>
            </w:r>
          </w:p>
        </w:tc>
      </w:tr>
      <w:tr w:rsidR="00781B65" w:rsidRPr="001A482A" w14:paraId="03B43380" w14:textId="77777777" w:rsidTr="00FB4E80">
        <w:tblPrEx>
          <w:shd w:val="clear" w:color="auto" w:fill="auto"/>
        </w:tblPrEx>
        <w:trPr>
          <w:trHeight w:val="247"/>
        </w:trPr>
        <w:tc>
          <w:tcPr>
            <w:tcW w:w="10100" w:type="dxa"/>
            <w:gridSpan w:val="17"/>
            <w:tcBorders>
              <w:bottom w:val="nil"/>
            </w:tcBorders>
          </w:tcPr>
          <w:p w14:paraId="1223D522" w14:textId="77777777" w:rsidR="00781B65" w:rsidRPr="001A482A" w:rsidRDefault="00781B65" w:rsidP="004D3DE8">
            <w:pPr>
              <w:spacing w:line="276" w:lineRule="auto"/>
              <w:ind w:right="-596"/>
              <w:rPr>
                <w:sz w:val="15"/>
                <w:szCs w:val="15"/>
              </w:rPr>
            </w:pPr>
          </w:p>
        </w:tc>
      </w:tr>
      <w:tr w:rsidR="00781B65" w:rsidRPr="001A482A" w14:paraId="300B1399" w14:textId="77777777" w:rsidTr="00FB4E80">
        <w:tblPrEx>
          <w:shd w:val="clear" w:color="auto" w:fill="auto"/>
        </w:tblPrEx>
        <w:trPr>
          <w:trHeight w:val="247"/>
        </w:trPr>
        <w:tc>
          <w:tcPr>
            <w:tcW w:w="10100" w:type="dxa"/>
            <w:gridSpan w:val="17"/>
            <w:tcBorders>
              <w:top w:val="nil"/>
              <w:bottom w:val="nil"/>
            </w:tcBorders>
          </w:tcPr>
          <w:p w14:paraId="3328672E" w14:textId="77777777" w:rsidR="00781B65" w:rsidRPr="001A482A" w:rsidRDefault="00781B65" w:rsidP="004D3DE8">
            <w:pPr>
              <w:spacing w:line="276" w:lineRule="auto"/>
              <w:ind w:right="-596"/>
              <w:rPr>
                <w:sz w:val="15"/>
                <w:szCs w:val="15"/>
              </w:rPr>
            </w:pPr>
          </w:p>
        </w:tc>
      </w:tr>
      <w:tr w:rsidR="00781B65" w:rsidRPr="001A482A" w14:paraId="56E1139E" w14:textId="77777777" w:rsidTr="00FB4E80">
        <w:tblPrEx>
          <w:shd w:val="clear" w:color="auto" w:fill="auto"/>
        </w:tblPrEx>
        <w:trPr>
          <w:trHeight w:val="247"/>
        </w:trPr>
        <w:tc>
          <w:tcPr>
            <w:tcW w:w="10100" w:type="dxa"/>
            <w:gridSpan w:val="17"/>
            <w:tcBorders>
              <w:top w:val="nil"/>
              <w:bottom w:val="nil"/>
            </w:tcBorders>
          </w:tcPr>
          <w:p w14:paraId="33FB9DCA" w14:textId="77777777" w:rsidR="00781B65" w:rsidRPr="001A482A" w:rsidRDefault="00781B65" w:rsidP="004D3DE8">
            <w:pPr>
              <w:spacing w:line="276" w:lineRule="auto"/>
              <w:ind w:right="-596"/>
              <w:rPr>
                <w:sz w:val="15"/>
                <w:szCs w:val="15"/>
              </w:rPr>
            </w:pPr>
          </w:p>
        </w:tc>
      </w:tr>
      <w:tr w:rsidR="00F34EF5" w:rsidRPr="001A482A" w14:paraId="713276B1" w14:textId="77777777" w:rsidTr="00FB4E80">
        <w:tblPrEx>
          <w:shd w:val="clear" w:color="auto" w:fill="auto"/>
        </w:tblPrEx>
        <w:trPr>
          <w:trHeight w:val="247"/>
        </w:trPr>
        <w:tc>
          <w:tcPr>
            <w:tcW w:w="10100" w:type="dxa"/>
            <w:gridSpan w:val="17"/>
            <w:tcBorders>
              <w:top w:val="nil"/>
              <w:bottom w:val="single" w:sz="4" w:space="0" w:color="auto"/>
            </w:tcBorders>
          </w:tcPr>
          <w:p w14:paraId="13BA67F2" w14:textId="77777777" w:rsidR="00F34EF5" w:rsidRPr="001A482A" w:rsidRDefault="00F34EF5" w:rsidP="004D3DE8">
            <w:pPr>
              <w:spacing w:line="276" w:lineRule="auto"/>
              <w:ind w:right="-596"/>
              <w:rPr>
                <w:sz w:val="15"/>
                <w:szCs w:val="15"/>
              </w:rPr>
            </w:pPr>
          </w:p>
        </w:tc>
      </w:tr>
      <w:tr w:rsidR="00781B65" w:rsidRPr="000919FA" w14:paraId="022DB9D7" w14:textId="77777777" w:rsidTr="00FB4E80">
        <w:trPr>
          <w:trHeight w:val="322"/>
        </w:trPr>
        <w:tc>
          <w:tcPr>
            <w:tcW w:w="10100" w:type="dxa"/>
            <w:gridSpan w:val="17"/>
            <w:tcBorders>
              <w:top w:val="single" w:sz="4" w:space="0" w:color="auto"/>
            </w:tcBorders>
            <w:shd w:val="clear" w:color="auto" w:fill="FFFFFF" w:themeFill="background1"/>
          </w:tcPr>
          <w:p w14:paraId="380064F4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SemiBold" w:hAnsi="Source Sans Pro SemiBold"/>
                <w:sz w:val="18"/>
                <w:szCs w:val="18"/>
              </w:rPr>
            </w:pPr>
            <w:r>
              <w:rPr>
                <w:rFonts w:ascii="Source Sans Pro SemiBold" w:hAnsi="Source Sans Pro SemiBold"/>
                <w:sz w:val="18"/>
              </w:rPr>
              <w:t>Comments</w:t>
            </w:r>
          </w:p>
        </w:tc>
      </w:tr>
      <w:tr w:rsidR="00781B65" w:rsidRPr="000919FA" w14:paraId="14C7B670" w14:textId="77777777" w:rsidTr="00FB4E80">
        <w:trPr>
          <w:trHeight w:val="322"/>
        </w:trPr>
        <w:tc>
          <w:tcPr>
            <w:tcW w:w="10100" w:type="dxa"/>
            <w:gridSpan w:val="17"/>
            <w:shd w:val="clear" w:color="auto" w:fill="F2F2F2" w:themeFill="background1" w:themeFillShade="F2"/>
          </w:tcPr>
          <w:p w14:paraId="2F3F0E60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33"/>
                  <w:enabled/>
                  <w:calcOnExit w:val="0"/>
                  <w:textInput/>
                </w:ffData>
              </w:fldChar>
            </w:r>
            <w:bookmarkStart w:id="18" w:name="Text133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18"/>
          </w:p>
          <w:p w14:paraId="2117453B" w14:textId="77777777" w:rsidR="00781B65" w:rsidRPr="000919FA" w:rsidRDefault="00781B65" w:rsidP="004D3DE8">
            <w:pPr>
              <w:spacing w:line="276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</w:tr>
    </w:tbl>
    <w:p w14:paraId="4CAE9D89" w14:textId="77777777" w:rsidR="007D3D77" w:rsidRDefault="007D3D77" w:rsidP="007D3D77">
      <w:pPr>
        <w:spacing w:line="276" w:lineRule="auto"/>
        <w:ind w:left="3402" w:right="-454" w:hanging="3402"/>
        <w:rPr>
          <w:rFonts w:ascii="Source Sans Pro SemiBold" w:hAnsi="Source Sans Pro SemiBold"/>
          <w:b/>
          <w:bCs/>
          <w:color w:val="000000" w:themeColor="text1"/>
          <w:sz w:val="16"/>
          <w:szCs w:val="16"/>
        </w:rPr>
      </w:pPr>
    </w:p>
    <w:p w14:paraId="61DE691C" w14:textId="77777777" w:rsidR="007D3D77" w:rsidRDefault="007D3D77" w:rsidP="007D3D77">
      <w:pPr>
        <w:spacing w:line="276" w:lineRule="auto"/>
        <w:ind w:left="3402" w:right="-454" w:hanging="3402"/>
        <w:rPr>
          <w:rFonts w:ascii="Source Sans Pro SemiBold" w:hAnsi="Source Sans Pro SemiBold"/>
          <w:b/>
          <w:bCs/>
          <w:color w:val="000000" w:themeColor="text1"/>
          <w:sz w:val="16"/>
          <w:szCs w:val="16"/>
        </w:rPr>
      </w:pPr>
    </w:p>
    <w:p w14:paraId="2C7336EF" w14:textId="77777777" w:rsidR="00A15920" w:rsidRDefault="00A15920" w:rsidP="007D3D77">
      <w:pPr>
        <w:spacing w:line="276" w:lineRule="auto"/>
        <w:ind w:left="3402" w:right="-454" w:hanging="3402"/>
        <w:rPr>
          <w:rFonts w:ascii="Source Sans Pro SemiBold" w:hAnsi="Source Sans Pro SemiBold"/>
          <w:b/>
          <w:bCs/>
          <w:color w:val="000000" w:themeColor="text1"/>
          <w:sz w:val="16"/>
          <w:szCs w:val="16"/>
        </w:rPr>
      </w:pPr>
    </w:p>
    <w:p w14:paraId="5B0F278B" w14:textId="77777777" w:rsidR="0087793E" w:rsidRDefault="0087793E" w:rsidP="007D3D77">
      <w:pPr>
        <w:spacing w:line="276" w:lineRule="auto"/>
        <w:ind w:left="3402" w:right="-454" w:hanging="3402"/>
        <w:rPr>
          <w:rFonts w:ascii="Source Sans Pro SemiBold" w:hAnsi="Source Sans Pro SemiBold"/>
          <w:b/>
          <w:bCs/>
          <w:color w:val="000000" w:themeColor="text1"/>
          <w:sz w:val="16"/>
          <w:szCs w:val="16"/>
        </w:rPr>
      </w:pPr>
    </w:p>
    <w:p w14:paraId="6F6CEC97" w14:textId="77777777" w:rsidR="007D3D77" w:rsidRPr="000919FA" w:rsidRDefault="007D3D77" w:rsidP="007D3D77">
      <w:pPr>
        <w:spacing w:line="276" w:lineRule="auto"/>
        <w:ind w:left="3402" w:right="-454" w:hanging="3402"/>
        <w:rPr>
          <w:rFonts w:ascii="Source Sans Pro Light" w:hAnsi="Source Sans Pro Light"/>
          <w:color w:val="000000" w:themeColor="text1"/>
          <w:sz w:val="16"/>
          <w:szCs w:val="16"/>
        </w:rPr>
      </w:pPr>
      <w:r>
        <w:rPr>
          <w:rFonts w:ascii="Source Sans Pro SemiBold" w:hAnsi="Source Sans Pro SemiBold"/>
          <w:b/>
          <w:color w:val="000000" w:themeColor="text1"/>
          <w:sz w:val="16"/>
        </w:rPr>
        <w:t>Place, date:</w:t>
      </w:r>
      <w:r>
        <w:rPr>
          <w:rFonts w:ascii="Source Sans Pro Light" w:hAnsi="Source Sans Pro Light"/>
          <w:color w:val="000000" w:themeColor="text1"/>
          <w:sz w:val="16"/>
        </w:rPr>
        <w:t xml:space="preserve"> </w:t>
      </w:r>
      <w:r w:rsidRPr="000919FA">
        <w:rPr>
          <w:rFonts w:ascii="Source Sans Pro SemiBold" w:hAnsi="Source Sans Pro SemiBold"/>
          <w:b/>
          <w:sz w:val="16"/>
        </w:rPr>
        <w:fldChar w:fldCharType="begin" w:fldLock="1">
          <w:ffData>
            <w:name w:val="Text11"/>
            <w:enabled/>
            <w:calcOnExit w:val="0"/>
            <w:textInput/>
          </w:ffData>
        </w:fldChar>
      </w:r>
      <w:r w:rsidRPr="000919FA">
        <w:rPr>
          <w:rFonts w:ascii="Source Sans Pro SemiBold" w:hAnsi="Source Sans Pro SemiBold"/>
          <w:b/>
          <w:sz w:val="16"/>
        </w:rPr>
        <w:instrText xml:space="preserve"> FORMTEXT </w:instrText>
      </w:r>
      <w:r w:rsidRPr="000919FA">
        <w:rPr>
          <w:rFonts w:ascii="Source Sans Pro SemiBold" w:hAnsi="Source Sans Pro SemiBold"/>
          <w:b/>
          <w:sz w:val="16"/>
        </w:rPr>
      </w:r>
      <w:r w:rsidRPr="000919FA">
        <w:rPr>
          <w:rFonts w:ascii="Source Sans Pro SemiBold" w:hAnsi="Source Sans Pro SemiBold"/>
          <w:b/>
          <w:sz w:val="16"/>
        </w:rPr>
        <w:fldChar w:fldCharType="separate"/>
      </w:r>
      <w:r>
        <w:rPr>
          <w:rFonts w:ascii="Source Sans Pro SemiBold" w:hAnsi="Source Sans Pro SemiBold"/>
          <w:b/>
          <w:sz w:val="16"/>
        </w:rPr>
        <w:t>     </w:t>
      </w:r>
      <w:r w:rsidRPr="000919FA">
        <w:rPr>
          <w:rFonts w:ascii="Source Sans Pro SemiBold" w:hAnsi="Source Sans Pro SemiBold"/>
          <w:b/>
          <w:sz w:val="16"/>
        </w:rPr>
        <w:fldChar w:fldCharType="end"/>
      </w:r>
      <w:r>
        <w:rPr>
          <w:rFonts w:ascii="Source Sans Pro SemiBold" w:hAnsi="Source Sans Pro SemiBold"/>
          <w:b/>
          <w:sz w:val="16"/>
        </w:rPr>
        <w:tab/>
      </w:r>
      <w:r>
        <w:rPr>
          <w:rFonts w:ascii="Source Sans Pro SemiBold" w:hAnsi="Source Sans Pro SemiBold"/>
          <w:b/>
          <w:sz w:val="16"/>
        </w:rPr>
        <w:tab/>
        <w:t xml:space="preserve">Signature: </w:t>
      </w:r>
      <w:r w:rsidRPr="000919FA">
        <w:rPr>
          <w:rFonts w:ascii="Aptos Light" w:hAnsi="Aptos Light"/>
          <w:sz w:val="16"/>
        </w:rPr>
        <w:fldChar w:fldCharType="begin" w:fldLock="1">
          <w:ffData>
            <w:name w:val="Text150"/>
            <w:enabled/>
            <w:calcOnExit w:val="0"/>
            <w:textInput/>
          </w:ffData>
        </w:fldChar>
      </w:r>
      <w:r w:rsidRPr="000919FA">
        <w:rPr>
          <w:rFonts w:ascii="Aptos Light" w:hAnsi="Aptos Light"/>
          <w:sz w:val="16"/>
        </w:rPr>
        <w:instrText xml:space="preserve"> FORMTEXT </w:instrText>
      </w:r>
      <w:r w:rsidRPr="000919FA">
        <w:rPr>
          <w:rFonts w:ascii="Aptos Light" w:hAnsi="Aptos Light"/>
          <w:sz w:val="16"/>
        </w:rPr>
      </w:r>
      <w:r w:rsidRPr="000919FA">
        <w:rPr>
          <w:rFonts w:ascii="Aptos Light" w:hAnsi="Aptos Light"/>
          <w:sz w:val="16"/>
        </w:rPr>
        <w:fldChar w:fldCharType="separate"/>
      </w:r>
      <w:r>
        <w:rPr>
          <w:rFonts w:ascii="Aptos Light" w:hAnsi="Aptos Light"/>
          <w:sz w:val="16"/>
        </w:rPr>
        <w:t>     </w:t>
      </w:r>
      <w:r w:rsidRPr="000919FA">
        <w:rPr>
          <w:rFonts w:ascii="Aptos Light" w:hAnsi="Aptos Light"/>
          <w:sz w:val="16"/>
        </w:rPr>
        <w:fldChar w:fldCharType="end"/>
      </w:r>
      <w:r>
        <w:rPr>
          <w:rFonts w:ascii="Source Sans Pro SemiBold" w:hAnsi="Source Sans Pro SemiBold"/>
          <w:b/>
          <w:sz w:val="16"/>
        </w:rPr>
        <w:tab/>
      </w:r>
    </w:p>
    <w:p w14:paraId="40BD48AD" w14:textId="77777777" w:rsidR="00C97221" w:rsidRDefault="00C97221" w:rsidP="006E40EB">
      <w:pPr>
        <w:spacing w:line="276" w:lineRule="auto"/>
        <w:ind w:right="-454"/>
        <w:rPr>
          <w:rFonts w:ascii="Source Sans Pro SemiBold" w:hAnsi="Source Sans Pro SemiBold"/>
          <w:b/>
          <w:bCs/>
          <w:sz w:val="16"/>
          <w:szCs w:val="16"/>
        </w:rPr>
      </w:pPr>
    </w:p>
    <w:p w14:paraId="3899FD60" w14:textId="77777777" w:rsidR="00C97221" w:rsidRDefault="00C97221" w:rsidP="006E40EB">
      <w:pPr>
        <w:spacing w:line="276" w:lineRule="auto"/>
        <w:ind w:right="-454"/>
        <w:rPr>
          <w:rFonts w:ascii="Source Sans Pro SemiBold" w:hAnsi="Source Sans Pro SemiBold"/>
          <w:b/>
          <w:bCs/>
          <w:sz w:val="15"/>
          <w:szCs w:val="15"/>
        </w:rPr>
      </w:pPr>
    </w:p>
    <w:p w14:paraId="069A0E44" w14:textId="77777777" w:rsidR="0087793E" w:rsidRDefault="0087793E" w:rsidP="006E40EB">
      <w:pPr>
        <w:spacing w:line="276" w:lineRule="auto"/>
        <w:ind w:right="-454"/>
        <w:rPr>
          <w:rFonts w:ascii="Source Sans Pro SemiBold" w:hAnsi="Source Sans Pro SemiBold"/>
          <w:b/>
          <w:bCs/>
          <w:sz w:val="15"/>
          <w:szCs w:val="15"/>
        </w:rPr>
      </w:pPr>
    </w:p>
    <w:p w14:paraId="5F21F7A1" w14:textId="77777777" w:rsidR="007D3D77" w:rsidRDefault="007D3D77" w:rsidP="006E40EB">
      <w:pPr>
        <w:spacing w:line="276" w:lineRule="auto"/>
        <w:ind w:right="-454"/>
        <w:rPr>
          <w:rFonts w:ascii="Source Sans Pro SemiBold" w:hAnsi="Source Sans Pro SemiBold"/>
          <w:b/>
          <w:bCs/>
          <w:sz w:val="15"/>
          <w:szCs w:val="15"/>
        </w:rPr>
      </w:pPr>
    </w:p>
    <w:p w14:paraId="3525CCC8" w14:textId="77777777" w:rsidR="00C97221" w:rsidRPr="000919FA" w:rsidRDefault="001830BC" w:rsidP="006E40EB">
      <w:pPr>
        <w:spacing w:line="276" w:lineRule="auto"/>
        <w:ind w:right="-454"/>
        <w:rPr>
          <w:rFonts w:ascii="Source Sans Pro SemiBold" w:hAnsi="Source Sans Pro SemiBold"/>
          <w:b/>
          <w:bCs/>
          <w:sz w:val="18"/>
          <w:szCs w:val="18"/>
        </w:rPr>
      </w:pPr>
      <w:r>
        <w:rPr>
          <w:rFonts w:ascii="Source Sans Pro SemiBold" w:hAnsi="Source Sans Pro SemiBold"/>
          <w:b/>
          <w:sz w:val="18"/>
        </w:rPr>
        <w:t>Accompanying Documents</w:t>
      </w:r>
    </w:p>
    <w:p w14:paraId="062DE0B6" w14:textId="4A1CF982" w:rsidR="007D3D77" w:rsidRPr="000919FA" w:rsidRDefault="00000000" w:rsidP="006E40EB">
      <w:pPr>
        <w:spacing w:line="276" w:lineRule="auto"/>
        <w:ind w:right="-454"/>
        <w:rPr>
          <w:rFonts w:ascii="Source Sans Pro Light" w:hAnsi="Source Sans Pro Light"/>
          <w:sz w:val="16"/>
          <w:szCs w:val="16"/>
        </w:rPr>
      </w:pPr>
      <w:sdt>
        <w:sdtPr>
          <w:rPr>
            <w:rFonts w:ascii="Source Sans Pro" w:hAnsi="Source Sans Pro"/>
            <w:sz w:val="16"/>
            <w:szCs w:val="16"/>
          </w:rPr>
          <w:id w:val="16343687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F43EC" w:rsidRPr="000919FA">
            <w:rPr>
              <w:rFonts w:ascii="MS Gothic" w:eastAsia="MS Gothic" w:hAnsi="MS Gothic" w:hint="eastAsia"/>
              <w:sz w:val="16"/>
              <w:szCs w:val="16"/>
            </w:rPr>
            <w:t>☐</w:t>
          </w:r>
        </w:sdtContent>
      </w:sdt>
      <w:r w:rsidR="008B2DC3">
        <w:rPr>
          <w:rFonts w:ascii="Source Sans Pro Light" w:hAnsi="Source Sans Pro Light"/>
          <w:sz w:val="16"/>
        </w:rPr>
        <w:t xml:space="preserve"> Copy of passport(s)</w:t>
      </w:r>
    </w:p>
    <w:p w14:paraId="2912679B" w14:textId="77777777" w:rsidR="007D3D77" w:rsidRPr="000919FA" w:rsidRDefault="00000000" w:rsidP="006E40EB">
      <w:pPr>
        <w:spacing w:line="276" w:lineRule="auto"/>
        <w:ind w:right="-454"/>
        <w:rPr>
          <w:rFonts w:ascii="Source Sans Pro Light" w:hAnsi="Source Sans Pro Light"/>
          <w:sz w:val="16"/>
          <w:szCs w:val="16"/>
        </w:rPr>
      </w:pPr>
      <w:sdt>
        <w:sdtPr>
          <w:rPr>
            <w:rFonts w:ascii="Source Sans Pro" w:hAnsi="Source Sans Pro"/>
            <w:sz w:val="16"/>
            <w:szCs w:val="16"/>
          </w:rPr>
          <w:id w:val="-11574589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30521" w:rsidRPr="000919FA">
            <w:rPr>
              <w:rFonts w:ascii="MS Gothic" w:eastAsia="MS Gothic" w:hAnsi="MS Gothic" w:hint="eastAsia"/>
              <w:sz w:val="16"/>
              <w:szCs w:val="16"/>
            </w:rPr>
            <w:t>☐</w:t>
          </w:r>
        </w:sdtContent>
      </w:sdt>
      <w:r w:rsidR="008B2DC3">
        <w:rPr>
          <w:rFonts w:ascii="Source Sans Pro Light" w:hAnsi="Source Sans Pro Light"/>
          <w:sz w:val="16"/>
        </w:rPr>
        <w:t xml:space="preserve"> Residence permit(s) for Switzerland</w:t>
      </w:r>
    </w:p>
    <w:p w14:paraId="421D75B5" w14:textId="297DF74F" w:rsidR="007D3D77" w:rsidRPr="000919FA" w:rsidRDefault="00000000" w:rsidP="006E40EB">
      <w:pPr>
        <w:spacing w:line="276" w:lineRule="auto"/>
        <w:ind w:right="-454"/>
        <w:rPr>
          <w:rFonts w:ascii="Source Sans Pro Light" w:hAnsi="Source Sans Pro Light"/>
          <w:sz w:val="16"/>
          <w:szCs w:val="16"/>
        </w:rPr>
      </w:pPr>
      <w:sdt>
        <w:sdtPr>
          <w:rPr>
            <w:rFonts w:ascii="Source Sans Pro" w:hAnsi="Source Sans Pro"/>
            <w:sz w:val="16"/>
            <w:szCs w:val="16"/>
          </w:rPr>
          <w:id w:val="5310792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30521" w:rsidRPr="000919FA">
            <w:rPr>
              <w:rFonts w:ascii="MS Gothic" w:eastAsia="MS Gothic" w:hAnsi="MS Gothic" w:hint="eastAsia"/>
              <w:sz w:val="16"/>
              <w:szCs w:val="16"/>
            </w:rPr>
            <w:t>☐</w:t>
          </w:r>
        </w:sdtContent>
      </w:sdt>
      <w:r w:rsidR="008B2DC3">
        <w:rPr>
          <w:rFonts w:ascii="Source Sans Pro Light" w:hAnsi="Source Sans Pro Light"/>
          <w:sz w:val="16"/>
        </w:rPr>
        <w:t xml:space="preserve"> Swiss social </w:t>
      </w:r>
      <w:r w:rsidR="005245B5">
        <w:rPr>
          <w:rFonts w:ascii="Source Sans Pro Light" w:hAnsi="Source Sans Pro Light"/>
          <w:sz w:val="16"/>
        </w:rPr>
        <w:t>security</w:t>
      </w:r>
      <w:r w:rsidR="008B2DC3">
        <w:rPr>
          <w:rFonts w:ascii="Source Sans Pro Light" w:hAnsi="Source Sans Pro Light"/>
          <w:sz w:val="16"/>
        </w:rPr>
        <w:t xml:space="preserve"> </w:t>
      </w:r>
      <w:r w:rsidR="00911074">
        <w:rPr>
          <w:rFonts w:ascii="Source Sans Pro Light" w:hAnsi="Source Sans Pro Light"/>
          <w:sz w:val="16"/>
        </w:rPr>
        <w:t>document</w:t>
      </w:r>
      <w:r w:rsidR="008B2DC3">
        <w:rPr>
          <w:rFonts w:ascii="Source Sans Pro Light" w:hAnsi="Source Sans Pro Light"/>
          <w:sz w:val="16"/>
        </w:rPr>
        <w:t>(s)</w:t>
      </w:r>
    </w:p>
    <w:p w14:paraId="7F3976C5" w14:textId="5D9BC5E9" w:rsidR="0063164A" w:rsidRPr="000919FA" w:rsidRDefault="00000000" w:rsidP="006E40EB">
      <w:pPr>
        <w:spacing w:line="276" w:lineRule="auto"/>
        <w:ind w:right="-454"/>
        <w:rPr>
          <w:rFonts w:ascii="Source Sans Pro Light" w:hAnsi="Source Sans Pro Light"/>
          <w:sz w:val="16"/>
          <w:szCs w:val="16"/>
        </w:rPr>
      </w:pPr>
      <w:sdt>
        <w:sdtPr>
          <w:rPr>
            <w:rFonts w:ascii="Source Sans Pro" w:hAnsi="Source Sans Pro"/>
            <w:sz w:val="16"/>
            <w:szCs w:val="16"/>
          </w:rPr>
          <w:id w:val="195126640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30521" w:rsidRPr="000919FA">
            <w:rPr>
              <w:rFonts w:ascii="MS Gothic" w:eastAsia="MS Gothic" w:hAnsi="MS Gothic" w:hint="eastAsia"/>
              <w:sz w:val="16"/>
              <w:szCs w:val="16"/>
            </w:rPr>
            <w:t>☐</w:t>
          </w:r>
        </w:sdtContent>
      </w:sdt>
      <w:r w:rsidR="008B2DC3">
        <w:rPr>
          <w:rFonts w:ascii="Source Sans Pro Light" w:hAnsi="Source Sans Pro Light"/>
          <w:sz w:val="16"/>
        </w:rPr>
        <w:t xml:space="preserve"> Confirmation of departure from a foreign country issued within the past six months</w:t>
      </w:r>
    </w:p>
    <w:p w14:paraId="5A8E517C" w14:textId="78174052" w:rsidR="00221163" w:rsidRPr="000919FA" w:rsidRDefault="00000000" w:rsidP="00221163">
      <w:pPr>
        <w:spacing w:line="276" w:lineRule="auto"/>
        <w:ind w:right="-454"/>
        <w:rPr>
          <w:rFonts w:ascii="Source Sans Pro Light" w:hAnsi="Source Sans Pro Light"/>
          <w:sz w:val="16"/>
          <w:szCs w:val="16"/>
        </w:rPr>
      </w:pPr>
      <w:sdt>
        <w:sdtPr>
          <w:rPr>
            <w:rFonts w:ascii="Source Sans Pro" w:hAnsi="Source Sans Pro"/>
            <w:sz w:val="16"/>
            <w:szCs w:val="16"/>
          </w:rPr>
          <w:id w:val="-175882232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1163" w:rsidRPr="000919FA">
            <w:rPr>
              <w:rFonts w:ascii="MS Gothic" w:eastAsia="MS Gothic" w:hAnsi="MS Gothic" w:hint="eastAsia"/>
              <w:sz w:val="16"/>
              <w:szCs w:val="16"/>
            </w:rPr>
            <w:t>☐</w:t>
          </w:r>
        </w:sdtContent>
      </w:sdt>
      <w:r w:rsidR="008B2DC3">
        <w:rPr>
          <w:rFonts w:ascii="Source Sans Pro Light" w:hAnsi="Source Sans Pro Light"/>
          <w:sz w:val="16"/>
        </w:rPr>
        <w:t xml:space="preserve"> For weekly residents and</w:t>
      </w:r>
      <w:r w:rsidR="00911074">
        <w:rPr>
          <w:rFonts w:ascii="Source Sans Pro Light" w:hAnsi="Source Sans Pro Light"/>
          <w:sz w:val="16"/>
        </w:rPr>
        <w:t>/or</w:t>
      </w:r>
      <w:r w:rsidR="008B2DC3">
        <w:rPr>
          <w:rFonts w:ascii="Source Sans Pro Light" w:hAnsi="Source Sans Pro Light"/>
          <w:sz w:val="16"/>
        </w:rPr>
        <w:t xml:space="preserve"> cross-border commuters</w:t>
      </w:r>
      <w:r w:rsidR="00911074">
        <w:rPr>
          <w:rFonts w:ascii="Source Sans Pro Light" w:hAnsi="Source Sans Pro Light"/>
          <w:sz w:val="16"/>
        </w:rPr>
        <w:t>: A c</w:t>
      </w:r>
      <w:r w:rsidR="008B2DC3">
        <w:rPr>
          <w:rFonts w:ascii="Source Sans Pro Light" w:hAnsi="Source Sans Pro Light"/>
          <w:sz w:val="16"/>
        </w:rPr>
        <w:t xml:space="preserve">ertificate of residence or </w:t>
      </w:r>
      <w:r w:rsidR="00E8582B">
        <w:rPr>
          <w:rFonts w:ascii="Source Sans Pro Light" w:hAnsi="Source Sans Pro Light"/>
          <w:sz w:val="16"/>
        </w:rPr>
        <w:t xml:space="preserve">certificate of </w:t>
      </w:r>
      <w:r w:rsidR="008B2DC3">
        <w:rPr>
          <w:rFonts w:ascii="Source Sans Pro Light" w:hAnsi="Source Sans Pro Light"/>
          <w:sz w:val="16"/>
        </w:rPr>
        <w:t>registration</w:t>
      </w:r>
    </w:p>
    <w:p w14:paraId="20D8EDDF" w14:textId="77777777" w:rsidR="007D3D77" w:rsidRPr="001830BC" w:rsidRDefault="007D3D77" w:rsidP="006E40EB">
      <w:pPr>
        <w:spacing w:line="276" w:lineRule="auto"/>
        <w:ind w:right="-454"/>
        <w:rPr>
          <w:rFonts w:ascii="Source Sans Pro" w:hAnsi="Source Sans Pro"/>
          <w:sz w:val="15"/>
          <w:szCs w:val="15"/>
        </w:rPr>
      </w:pPr>
    </w:p>
    <w:p w14:paraId="3D2A4619" w14:textId="77777777" w:rsidR="0063164A" w:rsidRDefault="0063164A" w:rsidP="006E40EB">
      <w:pPr>
        <w:spacing w:line="276" w:lineRule="auto"/>
        <w:ind w:right="-454"/>
        <w:rPr>
          <w:rFonts w:ascii="Source Sans Pro SemiBold" w:hAnsi="Source Sans Pro SemiBold"/>
          <w:b/>
          <w:bCs/>
          <w:sz w:val="16"/>
          <w:szCs w:val="16"/>
        </w:rPr>
      </w:pPr>
    </w:p>
    <w:p w14:paraId="19D00EDE" w14:textId="77777777" w:rsidR="00C97221" w:rsidRDefault="00C97221" w:rsidP="006E40EB">
      <w:pPr>
        <w:spacing w:line="276" w:lineRule="auto"/>
        <w:ind w:right="-454"/>
        <w:rPr>
          <w:rFonts w:ascii="Source Sans Pro SemiBold" w:hAnsi="Source Sans Pro SemiBold"/>
          <w:b/>
          <w:bCs/>
          <w:sz w:val="16"/>
          <w:szCs w:val="16"/>
        </w:rPr>
      </w:pPr>
    </w:p>
    <w:p w14:paraId="5DD70FB2" w14:textId="77777777" w:rsidR="0087793E" w:rsidRDefault="0087793E" w:rsidP="006E40EB">
      <w:pPr>
        <w:spacing w:line="276" w:lineRule="auto"/>
        <w:ind w:right="-454"/>
        <w:rPr>
          <w:rFonts w:ascii="Source Sans Pro SemiBold" w:hAnsi="Source Sans Pro SemiBold"/>
          <w:b/>
          <w:bCs/>
          <w:sz w:val="16"/>
          <w:szCs w:val="16"/>
        </w:rPr>
      </w:pPr>
    </w:p>
    <w:p w14:paraId="1E821095" w14:textId="77777777" w:rsidR="00173A15" w:rsidRDefault="00173A15" w:rsidP="006E40EB">
      <w:pPr>
        <w:spacing w:line="276" w:lineRule="auto"/>
        <w:ind w:right="-454"/>
        <w:rPr>
          <w:rFonts w:ascii="Source Sans Pro SemiBold" w:hAnsi="Source Sans Pro SemiBold"/>
          <w:b/>
          <w:bCs/>
          <w:sz w:val="16"/>
          <w:szCs w:val="16"/>
        </w:rPr>
      </w:pPr>
    </w:p>
    <w:p w14:paraId="7EC2F3B3" w14:textId="77777777" w:rsidR="00CC4584" w:rsidRDefault="00CC4584" w:rsidP="006E40EB">
      <w:pPr>
        <w:spacing w:line="276" w:lineRule="auto"/>
        <w:ind w:right="-454"/>
        <w:rPr>
          <w:rFonts w:ascii="Source Sans Pro SemiBold" w:hAnsi="Source Sans Pro SemiBold"/>
          <w:b/>
          <w:bCs/>
          <w:sz w:val="16"/>
          <w:szCs w:val="16"/>
        </w:rPr>
      </w:pPr>
    </w:p>
    <w:p w14:paraId="180C167C" w14:textId="77777777" w:rsidR="007D3D77" w:rsidRDefault="007D3D77" w:rsidP="006E40EB">
      <w:pPr>
        <w:spacing w:line="276" w:lineRule="auto"/>
        <w:ind w:right="-454"/>
        <w:rPr>
          <w:rFonts w:ascii="Source Sans Pro SemiBold" w:hAnsi="Source Sans Pro SemiBold"/>
          <w:b/>
          <w:bCs/>
          <w:sz w:val="16"/>
          <w:szCs w:val="16"/>
        </w:rPr>
      </w:pPr>
    </w:p>
    <w:p w14:paraId="22C761A6" w14:textId="26A0B3EB" w:rsidR="00C97221" w:rsidRPr="000919FA" w:rsidRDefault="00BA5105" w:rsidP="002F64E8">
      <w:pPr>
        <w:spacing w:line="276" w:lineRule="auto"/>
        <w:ind w:right="-454"/>
        <w:rPr>
          <w:rFonts w:ascii="Source Sans Pro SemiBold" w:hAnsi="Source Sans Pro SemiBold"/>
          <w:b/>
          <w:bCs/>
          <w:color w:val="000000" w:themeColor="text1"/>
          <w:sz w:val="16"/>
          <w:szCs w:val="16"/>
        </w:rPr>
      </w:pPr>
      <w:r>
        <w:rPr>
          <w:rFonts w:ascii="Source Sans Pro SemiBold" w:hAnsi="Source Sans Pro SemiBold"/>
          <w:b/>
          <w:color w:val="000000" w:themeColor="text1"/>
          <w:sz w:val="16"/>
        </w:rPr>
        <w:t xml:space="preserve">Please complete </w:t>
      </w:r>
      <w:r w:rsidR="008F7DB5">
        <w:rPr>
          <w:rFonts w:ascii="Source Sans Pro SemiBold" w:hAnsi="Source Sans Pro SemiBold"/>
          <w:b/>
          <w:color w:val="000000" w:themeColor="text1"/>
          <w:sz w:val="16"/>
        </w:rPr>
        <w:t>this</w:t>
      </w:r>
      <w:r>
        <w:rPr>
          <w:rFonts w:ascii="Source Sans Pro SemiBold" w:hAnsi="Source Sans Pro SemiBold"/>
          <w:b/>
          <w:color w:val="000000" w:themeColor="text1"/>
          <w:sz w:val="16"/>
        </w:rPr>
        <w:t xml:space="preserve"> entire form, sign it and send it with all accompanying documents to: </w:t>
      </w:r>
    </w:p>
    <w:p w14:paraId="55F9E589" w14:textId="27AE88AC" w:rsidR="00A42127" w:rsidRPr="000919FA" w:rsidRDefault="00BA5105" w:rsidP="002F64E8">
      <w:pPr>
        <w:spacing w:line="276" w:lineRule="auto"/>
        <w:ind w:right="-454"/>
        <w:rPr>
          <w:rFonts w:ascii="Source Sans Pro Light" w:hAnsi="Source Sans Pro Light"/>
          <w:i/>
          <w:iCs/>
          <w:color w:val="000000" w:themeColor="text1"/>
          <w:sz w:val="16"/>
          <w:szCs w:val="16"/>
        </w:rPr>
      </w:pPr>
      <w:r>
        <w:rPr>
          <w:rFonts w:ascii="Source Sans Pro Light" w:hAnsi="Source Sans Pro Light"/>
          <w:i/>
          <w:color w:val="000000" w:themeColor="text1"/>
          <w:sz w:val="16"/>
        </w:rPr>
        <w:t>University of Zurich, Professorships Department, Team for Payroll and Professorships Administration, Hirschengraben 60, 8001 Zurich</w:t>
      </w:r>
      <w:r w:rsidR="00672D46">
        <w:rPr>
          <w:rFonts w:ascii="Source Sans Pro Light" w:hAnsi="Source Sans Pro Light"/>
          <w:i/>
          <w:color w:val="000000" w:themeColor="text1"/>
          <w:sz w:val="16"/>
        </w:rPr>
        <w:t xml:space="preserve"> I</w:t>
      </w:r>
      <w:r>
        <w:rPr>
          <w:rFonts w:ascii="Source Sans Pro Light" w:hAnsi="Source Sans Pro Light"/>
          <w:i/>
          <w:color w:val="000000" w:themeColor="text1"/>
          <w:sz w:val="16"/>
        </w:rPr>
        <w:t xml:space="preserve"> Switzerland</w:t>
      </w:r>
    </w:p>
    <w:p w14:paraId="6EE79681" w14:textId="77777777" w:rsidR="00976B23" w:rsidRPr="009960CF" w:rsidRDefault="00FF0A30" w:rsidP="000919FA">
      <w:pPr>
        <w:spacing w:line="276" w:lineRule="auto"/>
        <w:ind w:right="-454"/>
        <w:rPr>
          <w:rStyle w:val="Hyperlink"/>
          <w:rFonts w:ascii="Source Sans Pro Light" w:hAnsi="Source Sans Pro Light"/>
          <w:i/>
          <w:iCs/>
          <w:color w:val="000000" w:themeColor="text1"/>
          <w:sz w:val="16"/>
          <w:szCs w:val="16"/>
          <w:u w:val="none"/>
          <w:lang w:val="it-CH"/>
        </w:rPr>
      </w:pPr>
      <w:r w:rsidRPr="009960CF">
        <w:rPr>
          <w:rFonts w:ascii="Source Sans Pro Light" w:hAnsi="Source Sans Pro Light"/>
          <w:i/>
          <w:color w:val="000000" w:themeColor="text1"/>
          <w:sz w:val="16"/>
          <w:lang w:val="it-CH"/>
        </w:rPr>
        <w:t>E-mail: lohnadmin@prof.uzh.ch</w:t>
      </w:r>
      <w:r w:rsidRPr="009960CF">
        <w:rPr>
          <w:color w:val="000000" w:themeColor="text1"/>
          <w:lang w:val="it-CH"/>
        </w:rPr>
        <w:br w:type="page"/>
      </w:r>
    </w:p>
    <w:p w14:paraId="4585B59E" w14:textId="77777777" w:rsidR="00355974" w:rsidRPr="00822D7B" w:rsidRDefault="005F21C1" w:rsidP="007E414A">
      <w:pPr>
        <w:rPr>
          <w:rStyle w:val="Hyperlink"/>
          <w:rFonts w:ascii="Source Sans Pro" w:hAnsi="Source Sans Pro"/>
          <w:b/>
          <w:bCs/>
          <w:color w:val="000000" w:themeColor="text1"/>
          <w:sz w:val="24"/>
          <w:szCs w:val="24"/>
          <w:u w:val="none"/>
        </w:rPr>
      </w:pPr>
      <w:r>
        <w:rPr>
          <w:rStyle w:val="Hyperlink"/>
          <w:rFonts w:ascii="Source Sans Pro" w:hAnsi="Source Sans Pro"/>
          <w:b/>
          <w:color w:val="000000" w:themeColor="text1"/>
          <w:sz w:val="24"/>
          <w:u w:val="none"/>
        </w:rPr>
        <w:lastRenderedPageBreak/>
        <w:t>Additional Details for Calculating the Notional Starting Date</w:t>
      </w:r>
    </w:p>
    <w:p w14:paraId="359557AC" w14:textId="77777777" w:rsidR="00576093" w:rsidRDefault="00576093" w:rsidP="00145A9D">
      <w:pPr>
        <w:spacing w:line="276" w:lineRule="auto"/>
        <w:ind w:right="-454"/>
        <w:jc w:val="both"/>
        <w:rPr>
          <w:rFonts w:ascii="Source Sans Pro ExtraLight" w:hAnsi="Source Sans Pro ExtraLight"/>
          <w:sz w:val="16"/>
          <w:szCs w:val="16"/>
        </w:rPr>
      </w:pPr>
    </w:p>
    <w:p w14:paraId="3D514331" w14:textId="77777777" w:rsidR="00925793" w:rsidRDefault="00925793" w:rsidP="00145A9D">
      <w:pPr>
        <w:spacing w:line="276" w:lineRule="auto"/>
        <w:ind w:right="-454"/>
        <w:jc w:val="both"/>
        <w:rPr>
          <w:rFonts w:ascii="Source Sans Pro ExtraLight" w:hAnsi="Source Sans Pro ExtraLight"/>
          <w:sz w:val="16"/>
          <w:szCs w:val="16"/>
        </w:rPr>
      </w:pPr>
    </w:p>
    <w:p w14:paraId="1036D691" w14:textId="3BA44C67" w:rsidR="00145A9D" w:rsidRDefault="00272877" w:rsidP="00145A9D">
      <w:pPr>
        <w:spacing w:line="276" w:lineRule="auto"/>
        <w:ind w:right="-454"/>
        <w:jc w:val="both"/>
        <w:rPr>
          <w:rFonts w:ascii="Source Sans Pro ExtraLight" w:hAnsi="Source Sans Pro ExtraLight"/>
          <w:sz w:val="16"/>
          <w:szCs w:val="16"/>
        </w:rPr>
      </w:pPr>
      <w:r>
        <w:rPr>
          <w:rFonts w:ascii="Source Sans Pro ExtraLight" w:hAnsi="Source Sans Pro ExtraLight"/>
          <w:sz w:val="16"/>
        </w:rPr>
        <w:t>The</w:t>
      </w:r>
      <w:r w:rsidR="00145A9D">
        <w:rPr>
          <w:rFonts w:ascii="Source Sans Pro ExtraLight" w:hAnsi="Source Sans Pro ExtraLight"/>
          <w:sz w:val="16"/>
        </w:rPr>
        <w:t xml:space="preserve"> notional starting date includes all earlier terms of employment at the University of Zurich (former positions funded by third</w:t>
      </w:r>
      <w:r w:rsidR="000648CB">
        <w:rPr>
          <w:rFonts w:ascii="Source Sans Pro ExtraLight" w:hAnsi="Source Sans Pro ExtraLight"/>
          <w:sz w:val="16"/>
        </w:rPr>
        <w:t xml:space="preserve"> </w:t>
      </w:r>
      <w:r w:rsidR="00145A9D">
        <w:rPr>
          <w:rFonts w:ascii="Source Sans Pro ExtraLight" w:hAnsi="Source Sans Pro ExtraLight"/>
          <w:sz w:val="16"/>
        </w:rPr>
        <w:t xml:space="preserve">parties and the Swiss National Science Foundation (SNSF) from January </w:t>
      </w:r>
      <w:r w:rsidR="004C3A26">
        <w:rPr>
          <w:rFonts w:ascii="Source Sans Pro ExtraLight" w:hAnsi="Source Sans Pro ExtraLight"/>
          <w:sz w:val="16"/>
        </w:rPr>
        <w:t xml:space="preserve">1, </w:t>
      </w:r>
      <w:r w:rsidR="00145A9D">
        <w:rPr>
          <w:rFonts w:ascii="Source Sans Pro ExtraLight" w:hAnsi="Source Sans Pro ExtraLight"/>
          <w:sz w:val="16"/>
        </w:rPr>
        <w:t>2004).</w:t>
      </w:r>
      <w:r>
        <w:rPr>
          <w:rFonts w:ascii="Source Sans Pro ExtraLight" w:hAnsi="Source Sans Pro ExtraLight"/>
          <w:sz w:val="16"/>
          <w:szCs w:val="16"/>
        </w:rPr>
        <w:t xml:space="preserve"> </w:t>
      </w:r>
      <w:r>
        <w:rPr>
          <w:rFonts w:ascii="Source Sans Pro ExtraLight" w:hAnsi="Source Sans Pro ExtraLight"/>
          <w:sz w:val="16"/>
        </w:rPr>
        <w:t>Th</w:t>
      </w:r>
      <w:r w:rsidR="00554171">
        <w:rPr>
          <w:rFonts w:ascii="Source Sans Pro ExtraLight" w:hAnsi="Source Sans Pro ExtraLight"/>
          <w:sz w:val="16"/>
        </w:rPr>
        <w:t xml:space="preserve">e notional starting date </w:t>
      </w:r>
      <w:r>
        <w:rPr>
          <w:rFonts w:ascii="Source Sans Pro ExtraLight" w:hAnsi="Source Sans Pro ExtraLight"/>
          <w:sz w:val="16"/>
        </w:rPr>
        <w:t xml:space="preserve">also </w:t>
      </w:r>
      <w:r w:rsidR="00145A9D">
        <w:rPr>
          <w:rFonts w:ascii="Source Sans Pro ExtraLight" w:hAnsi="Source Sans Pro ExtraLight"/>
          <w:sz w:val="16"/>
        </w:rPr>
        <w:t>determines the continued pay obligation and seniority allowance.</w:t>
      </w:r>
    </w:p>
    <w:p w14:paraId="22D22184" w14:textId="77777777" w:rsidR="000635B8" w:rsidRDefault="000635B8" w:rsidP="00145A9D">
      <w:pPr>
        <w:spacing w:line="276" w:lineRule="auto"/>
        <w:ind w:right="-454"/>
        <w:jc w:val="both"/>
        <w:rPr>
          <w:rFonts w:ascii="Source Sans Pro ExtraLight" w:hAnsi="Source Sans Pro ExtraLight"/>
          <w:sz w:val="16"/>
          <w:szCs w:val="16"/>
        </w:rPr>
      </w:pPr>
    </w:p>
    <w:p w14:paraId="725C7834" w14:textId="77777777" w:rsidR="00925793" w:rsidRPr="002F64E8" w:rsidRDefault="00925793" w:rsidP="00145A9D">
      <w:pPr>
        <w:spacing w:line="276" w:lineRule="auto"/>
        <w:ind w:right="-454"/>
        <w:jc w:val="both"/>
        <w:rPr>
          <w:rFonts w:ascii="Source Sans Pro ExtraLight" w:hAnsi="Source Sans Pro ExtraLight"/>
          <w:sz w:val="16"/>
          <w:szCs w:val="16"/>
        </w:rPr>
      </w:pPr>
    </w:p>
    <w:tbl>
      <w:tblPr>
        <w:tblStyle w:val="Tabellenraster"/>
        <w:tblW w:w="10064" w:type="dxa"/>
        <w:tblBorders>
          <w:top w:val="single" w:sz="4" w:space="0" w:color="000000" w:themeColor="text1"/>
          <w:left w:val="none" w:sz="0" w:space="0" w:color="auto"/>
          <w:bottom w:val="single" w:sz="4" w:space="0" w:color="000000" w:themeColor="text1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1134"/>
        <w:gridCol w:w="1126"/>
        <w:gridCol w:w="1142"/>
        <w:gridCol w:w="3712"/>
        <w:gridCol w:w="2950"/>
      </w:tblGrid>
      <w:tr w:rsidR="00355974" w:rsidRPr="000635B8" w14:paraId="216AC64A" w14:textId="77777777" w:rsidTr="00272877">
        <w:trPr>
          <w:trHeight w:val="237"/>
        </w:trPr>
        <w:tc>
          <w:tcPr>
            <w:tcW w:w="10064" w:type="dxa"/>
            <w:gridSpan w:val="5"/>
            <w:tcBorders>
              <w:top w:val="single" w:sz="4" w:space="0" w:color="000000" w:themeColor="text1"/>
              <w:bottom w:val="nil"/>
            </w:tcBorders>
            <w:shd w:val="clear" w:color="auto" w:fill="F2F2F2" w:themeFill="background1" w:themeFillShade="F2"/>
          </w:tcPr>
          <w:p w14:paraId="607C4605" w14:textId="43D67B7A" w:rsidR="00822D7B" w:rsidRPr="000919FA" w:rsidRDefault="00355974" w:rsidP="004065E7">
            <w:pPr>
              <w:spacing w:before="60" w:after="60" w:line="240" w:lineRule="auto"/>
              <w:ind w:right="-110"/>
              <w:rPr>
                <w:rFonts w:ascii="Source Sans Pro SemiBold" w:hAnsi="Source Sans Pro SemiBold"/>
                <w:b/>
                <w:bCs/>
                <w:sz w:val="16"/>
                <w:szCs w:val="16"/>
              </w:rPr>
            </w:pPr>
            <w:r>
              <w:rPr>
                <w:rFonts w:ascii="Source Sans Pro SemiBold" w:hAnsi="Source Sans Pro SemiBold"/>
                <w:b/>
                <w:sz w:val="16"/>
              </w:rPr>
              <w:t xml:space="preserve">Previous </w:t>
            </w:r>
            <w:r w:rsidR="00E8582B">
              <w:rPr>
                <w:rFonts w:ascii="Source Sans Pro SemiBold" w:hAnsi="Source Sans Pro SemiBold"/>
                <w:b/>
                <w:sz w:val="16"/>
              </w:rPr>
              <w:t>E</w:t>
            </w:r>
            <w:r>
              <w:rPr>
                <w:rFonts w:ascii="Source Sans Pro SemiBold" w:hAnsi="Source Sans Pro SemiBold"/>
                <w:b/>
                <w:sz w:val="16"/>
              </w:rPr>
              <w:t xml:space="preserve">mployment by the Canton of Zurich and/or the University of Zurich </w:t>
            </w:r>
          </w:p>
          <w:p w14:paraId="0998A2E0" w14:textId="77777777" w:rsidR="001A0379" w:rsidRPr="009A00E5" w:rsidRDefault="001A0379" w:rsidP="001A0379">
            <w:pPr>
              <w:spacing w:before="60" w:after="60" w:line="240" w:lineRule="auto"/>
              <w:ind w:right="-110"/>
              <w:rPr>
                <w:rFonts w:ascii="Source Sans Pro Light" w:hAnsi="Source Sans Pro Light"/>
                <w:sz w:val="16"/>
                <w:szCs w:val="16"/>
              </w:rPr>
            </w:pPr>
            <w:r w:rsidRPr="009A00E5">
              <w:rPr>
                <w:rFonts w:ascii="Source Sans Pro Light" w:hAnsi="Source Sans Pro Light"/>
                <w:sz w:val="16"/>
                <w:szCs w:val="16"/>
              </w:rPr>
              <w:t xml:space="preserve">(including University Hospital Zurich, University Hospital of Psychiatry Zurich, University Children's Hospital Zurich and Balgrist University Hospital) </w:t>
            </w:r>
          </w:p>
          <w:p w14:paraId="30D97503" w14:textId="77777777" w:rsidR="004065E7" w:rsidRPr="000919FA" w:rsidRDefault="004065E7" w:rsidP="00450E85">
            <w:pPr>
              <w:spacing w:before="60" w:after="60" w:line="240" w:lineRule="auto"/>
              <w:ind w:right="-596"/>
              <w:rPr>
                <w:rFonts w:ascii="Source Sans Pro SemiBold" w:hAnsi="Source Sans Pro SemiBold"/>
                <w:b/>
                <w:bCs/>
                <w:sz w:val="16"/>
                <w:szCs w:val="16"/>
              </w:rPr>
            </w:pPr>
          </w:p>
        </w:tc>
      </w:tr>
      <w:tr w:rsidR="00355974" w:rsidRPr="00576093" w14:paraId="50F40032" w14:textId="77777777" w:rsidTr="00272877">
        <w:trPr>
          <w:trHeight w:val="237"/>
        </w:trPr>
        <w:tc>
          <w:tcPr>
            <w:tcW w:w="1134" w:type="dxa"/>
            <w:tcBorders>
              <w:top w:val="nil"/>
              <w:bottom w:val="nil"/>
            </w:tcBorders>
            <w:shd w:val="clear" w:color="auto" w:fill="F2F2F2" w:themeFill="background1" w:themeFillShade="F2"/>
          </w:tcPr>
          <w:p w14:paraId="1845C254" w14:textId="77777777" w:rsidR="000635B8" w:rsidRPr="000919FA" w:rsidRDefault="00A42127" w:rsidP="00450E85">
            <w:pPr>
              <w:spacing w:before="60" w:after="60" w:line="240" w:lineRule="auto"/>
              <w:ind w:right="-596"/>
              <w:rPr>
                <w:rFonts w:ascii="Source Sans Pro SemiBold" w:hAnsi="Source Sans Pro SemiBold"/>
                <w:b/>
                <w:bCs/>
                <w:sz w:val="16"/>
                <w:szCs w:val="16"/>
              </w:rPr>
            </w:pPr>
            <w:r>
              <w:rPr>
                <w:rFonts w:ascii="Source Sans Pro SemiBold" w:hAnsi="Source Sans Pro SemiBold"/>
                <w:b/>
                <w:sz w:val="16"/>
              </w:rPr>
              <w:t>From</w:t>
            </w:r>
          </w:p>
        </w:tc>
        <w:tc>
          <w:tcPr>
            <w:tcW w:w="1126" w:type="dxa"/>
            <w:tcBorders>
              <w:top w:val="nil"/>
              <w:bottom w:val="nil"/>
            </w:tcBorders>
            <w:shd w:val="clear" w:color="auto" w:fill="F2F2F2" w:themeFill="background1" w:themeFillShade="F2"/>
          </w:tcPr>
          <w:p w14:paraId="473CC1E5" w14:textId="77777777" w:rsidR="000635B8" w:rsidRPr="000919FA" w:rsidRDefault="00A42127" w:rsidP="00450E85">
            <w:pPr>
              <w:spacing w:before="60" w:after="60" w:line="240" w:lineRule="auto"/>
              <w:ind w:right="-596"/>
              <w:rPr>
                <w:rFonts w:ascii="Source Sans Pro SemiBold" w:hAnsi="Source Sans Pro SemiBold"/>
                <w:b/>
                <w:bCs/>
                <w:sz w:val="16"/>
                <w:szCs w:val="16"/>
              </w:rPr>
            </w:pPr>
            <w:r>
              <w:rPr>
                <w:rFonts w:ascii="Source Sans Pro SemiBold" w:hAnsi="Source Sans Pro SemiBold"/>
                <w:b/>
                <w:sz w:val="16"/>
              </w:rPr>
              <w:t>To</w:t>
            </w:r>
          </w:p>
        </w:tc>
        <w:tc>
          <w:tcPr>
            <w:tcW w:w="1142" w:type="dxa"/>
            <w:tcBorders>
              <w:top w:val="nil"/>
              <w:bottom w:val="nil"/>
            </w:tcBorders>
            <w:shd w:val="clear" w:color="auto" w:fill="F2F2F2" w:themeFill="background1" w:themeFillShade="F2"/>
          </w:tcPr>
          <w:p w14:paraId="00E73C92" w14:textId="3F53D245" w:rsidR="000635B8" w:rsidRPr="000919FA" w:rsidRDefault="00A42127" w:rsidP="00450E85">
            <w:pPr>
              <w:spacing w:before="60" w:after="60" w:line="240" w:lineRule="auto"/>
              <w:ind w:right="-596"/>
              <w:rPr>
                <w:rFonts w:ascii="Source Sans Pro SemiBold" w:hAnsi="Source Sans Pro SemiBold"/>
                <w:b/>
                <w:bCs/>
                <w:sz w:val="16"/>
                <w:szCs w:val="16"/>
              </w:rPr>
            </w:pPr>
            <w:r>
              <w:rPr>
                <w:rFonts w:ascii="Source Sans Pro SemiBold" w:hAnsi="Source Sans Pro SemiBold"/>
                <w:b/>
                <w:sz w:val="16"/>
              </w:rPr>
              <w:t>Workload (%)</w:t>
            </w:r>
          </w:p>
        </w:tc>
        <w:tc>
          <w:tcPr>
            <w:tcW w:w="3712" w:type="dxa"/>
            <w:tcBorders>
              <w:top w:val="nil"/>
              <w:bottom w:val="nil"/>
            </w:tcBorders>
            <w:shd w:val="clear" w:color="auto" w:fill="F2F2F2" w:themeFill="background1" w:themeFillShade="F2"/>
          </w:tcPr>
          <w:p w14:paraId="420B605D" w14:textId="2A6A2264" w:rsidR="000635B8" w:rsidRPr="000919FA" w:rsidRDefault="00B95313" w:rsidP="00450E85">
            <w:pPr>
              <w:spacing w:before="60" w:after="60" w:line="240" w:lineRule="auto"/>
              <w:ind w:right="-596"/>
              <w:rPr>
                <w:rFonts w:ascii="Source Sans Pro SemiBold" w:hAnsi="Source Sans Pro SemiBold"/>
                <w:b/>
                <w:bCs/>
                <w:sz w:val="16"/>
                <w:szCs w:val="16"/>
              </w:rPr>
            </w:pPr>
            <w:r>
              <w:rPr>
                <w:rFonts w:ascii="Source Sans Pro SemiBold" w:hAnsi="Source Sans Pro SemiBold"/>
                <w:b/>
                <w:sz w:val="16"/>
              </w:rPr>
              <w:t>Institution</w:t>
            </w:r>
            <w:r w:rsidR="000648CB">
              <w:rPr>
                <w:rFonts w:ascii="Source Sans Pro SemiBold" w:hAnsi="Source Sans Pro SemiBold"/>
                <w:b/>
                <w:sz w:val="16"/>
              </w:rPr>
              <w:t>, l</w:t>
            </w:r>
            <w:r>
              <w:rPr>
                <w:rFonts w:ascii="Source Sans Pro SemiBold" w:hAnsi="Source Sans Pro SemiBold"/>
                <w:b/>
                <w:sz w:val="16"/>
              </w:rPr>
              <w:t xml:space="preserve">ocation </w:t>
            </w:r>
          </w:p>
        </w:tc>
        <w:tc>
          <w:tcPr>
            <w:tcW w:w="2950" w:type="dxa"/>
            <w:tcBorders>
              <w:top w:val="nil"/>
              <w:bottom w:val="nil"/>
            </w:tcBorders>
            <w:shd w:val="clear" w:color="auto" w:fill="F2F2F2" w:themeFill="background1" w:themeFillShade="F2"/>
          </w:tcPr>
          <w:p w14:paraId="497CB9E2" w14:textId="77777777" w:rsidR="000635B8" w:rsidRPr="000919FA" w:rsidRDefault="000635B8" w:rsidP="00450E85">
            <w:pPr>
              <w:spacing w:before="60" w:after="60" w:line="240" w:lineRule="auto"/>
              <w:ind w:right="-596"/>
              <w:rPr>
                <w:rFonts w:ascii="Source Sans Pro SemiBold" w:hAnsi="Source Sans Pro SemiBold"/>
                <w:b/>
                <w:bCs/>
                <w:sz w:val="16"/>
                <w:szCs w:val="16"/>
              </w:rPr>
            </w:pPr>
            <w:r>
              <w:rPr>
                <w:rFonts w:ascii="Source Sans Pro SemiBold" w:hAnsi="Source Sans Pro SemiBold"/>
                <w:b/>
                <w:sz w:val="16"/>
              </w:rPr>
              <w:t>Funding</w:t>
            </w:r>
          </w:p>
        </w:tc>
      </w:tr>
      <w:tr w:rsidR="00355974" w:rsidRPr="00F31B74" w14:paraId="7932E379" w14:textId="77777777" w:rsidTr="00272877">
        <w:trPr>
          <w:trHeight w:val="237"/>
        </w:trPr>
        <w:tc>
          <w:tcPr>
            <w:tcW w:w="1134" w:type="dxa"/>
            <w:tcBorders>
              <w:top w:val="nil"/>
              <w:bottom w:val="single" w:sz="4" w:space="0" w:color="000000" w:themeColor="text1"/>
            </w:tcBorders>
            <w:shd w:val="clear" w:color="auto" w:fill="F2F2F2" w:themeFill="background1" w:themeFillShade="F2"/>
          </w:tcPr>
          <w:p w14:paraId="3BB869FD" w14:textId="3D28EB28" w:rsidR="000635B8" w:rsidRPr="000919FA" w:rsidRDefault="000635B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</w:rPr>
              <w:t>(DD</w:t>
            </w:r>
            <w:r w:rsidR="004A6FBC">
              <w:rPr>
                <w:rFonts w:ascii="Source Sans Pro ExtraLight" w:hAnsi="Source Sans Pro ExtraLight"/>
                <w:sz w:val="16"/>
              </w:rPr>
              <w:t>/</w:t>
            </w:r>
            <w:r>
              <w:rPr>
                <w:rFonts w:ascii="Source Sans Pro ExtraLight" w:hAnsi="Source Sans Pro ExtraLight"/>
                <w:sz w:val="16"/>
              </w:rPr>
              <w:t>MM</w:t>
            </w:r>
            <w:r w:rsidR="004A6FBC">
              <w:rPr>
                <w:rFonts w:ascii="Source Sans Pro ExtraLight" w:hAnsi="Source Sans Pro ExtraLight"/>
                <w:sz w:val="16"/>
              </w:rPr>
              <w:t>/</w:t>
            </w:r>
            <w:r>
              <w:rPr>
                <w:rFonts w:ascii="Source Sans Pro ExtraLight" w:hAnsi="Source Sans Pro ExtraLight"/>
                <w:sz w:val="16"/>
              </w:rPr>
              <w:t>YYYY)</w:t>
            </w:r>
          </w:p>
        </w:tc>
        <w:tc>
          <w:tcPr>
            <w:tcW w:w="1126" w:type="dxa"/>
            <w:tcBorders>
              <w:top w:val="nil"/>
              <w:bottom w:val="single" w:sz="4" w:space="0" w:color="000000" w:themeColor="text1"/>
            </w:tcBorders>
            <w:shd w:val="clear" w:color="auto" w:fill="F2F2F2" w:themeFill="background1" w:themeFillShade="F2"/>
          </w:tcPr>
          <w:p w14:paraId="2CC6D100" w14:textId="3080B9DE" w:rsidR="000635B8" w:rsidRPr="000919FA" w:rsidRDefault="000635B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</w:rPr>
              <w:t>(DD</w:t>
            </w:r>
            <w:r w:rsidR="004A6FBC">
              <w:rPr>
                <w:rFonts w:ascii="Source Sans Pro ExtraLight" w:hAnsi="Source Sans Pro ExtraLight"/>
                <w:sz w:val="16"/>
              </w:rPr>
              <w:t>/</w:t>
            </w:r>
            <w:r>
              <w:rPr>
                <w:rFonts w:ascii="Source Sans Pro ExtraLight" w:hAnsi="Source Sans Pro ExtraLight"/>
                <w:sz w:val="16"/>
              </w:rPr>
              <w:t>MM</w:t>
            </w:r>
            <w:r w:rsidR="004A6FBC">
              <w:rPr>
                <w:rFonts w:ascii="Source Sans Pro ExtraLight" w:hAnsi="Source Sans Pro ExtraLight"/>
                <w:sz w:val="16"/>
              </w:rPr>
              <w:t>/</w:t>
            </w:r>
            <w:r>
              <w:rPr>
                <w:rFonts w:ascii="Source Sans Pro ExtraLight" w:hAnsi="Source Sans Pro ExtraLight"/>
                <w:sz w:val="16"/>
              </w:rPr>
              <w:t>YYYY)</w:t>
            </w:r>
          </w:p>
        </w:tc>
        <w:tc>
          <w:tcPr>
            <w:tcW w:w="1142" w:type="dxa"/>
            <w:tcBorders>
              <w:top w:val="nil"/>
              <w:bottom w:val="single" w:sz="4" w:space="0" w:color="000000" w:themeColor="text1"/>
            </w:tcBorders>
            <w:shd w:val="clear" w:color="auto" w:fill="F2F2F2" w:themeFill="background1" w:themeFillShade="F2"/>
          </w:tcPr>
          <w:p w14:paraId="624CA86B" w14:textId="77777777" w:rsidR="000635B8" w:rsidRPr="000919FA" w:rsidRDefault="000635B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</w:p>
        </w:tc>
        <w:tc>
          <w:tcPr>
            <w:tcW w:w="3712" w:type="dxa"/>
            <w:tcBorders>
              <w:top w:val="nil"/>
              <w:bottom w:val="single" w:sz="4" w:space="0" w:color="000000" w:themeColor="text1"/>
            </w:tcBorders>
            <w:shd w:val="clear" w:color="auto" w:fill="F2F2F2" w:themeFill="background1" w:themeFillShade="F2"/>
          </w:tcPr>
          <w:p w14:paraId="31E5EC49" w14:textId="2D34D5A8" w:rsidR="000635B8" w:rsidRPr="000919FA" w:rsidRDefault="000635B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</w:rPr>
              <w:t>(</w:t>
            </w:r>
            <w:r w:rsidR="00E8582B">
              <w:rPr>
                <w:rFonts w:ascii="Source Sans Pro ExtraLight" w:hAnsi="Source Sans Pro ExtraLight"/>
                <w:sz w:val="16"/>
              </w:rPr>
              <w:t>E</w:t>
            </w:r>
            <w:r>
              <w:rPr>
                <w:rFonts w:ascii="Source Sans Pro ExtraLight" w:hAnsi="Source Sans Pro ExtraLight"/>
                <w:sz w:val="16"/>
              </w:rPr>
              <w:t>xact designation)</w:t>
            </w:r>
          </w:p>
        </w:tc>
        <w:tc>
          <w:tcPr>
            <w:tcW w:w="2950" w:type="dxa"/>
            <w:tcBorders>
              <w:top w:val="nil"/>
              <w:bottom w:val="single" w:sz="4" w:space="0" w:color="000000" w:themeColor="text1"/>
            </w:tcBorders>
            <w:shd w:val="clear" w:color="auto" w:fill="F2F2F2" w:themeFill="background1" w:themeFillShade="F2"/>
          </w:tcPr>
          <w:p w14:paraId="5CA67712" w14:textId="01F29CB9" w:rsidR="000635B8" w:rsidRPr="000919FA" w:rsidRDefault="000635B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>
              <w:rPr>
                <w:rFonts w:ascii="Source Sans Pro ExtraLight" w:hAnsi="Source Sans Pro ExtraLight"/>
                <w:sz w:val="16"/>
              </w:rPr>
              <w:t>(</w:t>
            </w:r>
            <w:r w:rsidR="00E8582B">
              <w:rPr>
                <w:rFonts w:ascii="Source Sans Pro ExtraLight" w:hAnsi="Source Sans Pro ExtraLight"/>
                <w:sz w:val="16"/>
              </w:rPr>
              <w:t>U</w:t>
            </w:r>
            <w:r>
              <w:rPr>
                <w:rFonts w:ascii="Source Sans Pro ExtraLight" w:hAnsi="Source Sans Pro ExtraLight"/>
                <w:sz w:val="16"/>
              </w:rPr>
              <w:t>niversity, canton, third-party funds, SNSF)</w:t>
            </w:r>
          </w:p>
        </w:tc>
      </w:tr>
      <w:tr w:rsidR="00355974" w:rsidRPr="00576093" w14:paraId="7732A201" w14:textId="77777777" w:rsidTr="00272877">
        <w:trPr>
          <w:trHeight w:val="237"/>
        </w:trPr>
        <w:tc>
          <w:tcPr>
            <w:tcW w:w="1134" w:type="dxa"/>
            <w:tcBorders>
              <w:top w:val="single" w:sz="4" w:space="0" w:color="000000" w:themeColor="text1"/>
            </w:tcBorders>
            <w:shd w:val="clear" w:color="auto" w:fill="F2F2F2" w:themeFill="background1" w:themeFillShade="F2"/>
          </w:tcPr>
          <w:p w14:paraId="304D956A" w14:textId="77777777" w:rsidR="00355974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bookmarkStart w:id="19" w:name="Text148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19"/>
          </w:p>
        </w:tc>
        <w:tc>
          <w:tcPr>
            <w:tcW w:w="1126" w:type="dxa"/>
            <w:tcBorders>
              <w:top w:val="single" w:sz="4" w:space="0" w:color="000000" w:themeColor="text1"/>
            </w:tcBorders>
            <w:shd w:val="clear" w:color="auto" w:fill="F2F2F2" w:themeFill="background1" w:themeFillShade="F2"/>
          </w:tcPr>
          <w:p w14:paraId="2B69D21C" w14:textId="77777777" w:rsidR="00355974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66"/>
                  <w:enabled/>
                  <w:calcOnExit w:val="0"/>
                  <w:textInput/>
                </w:ffData>
              </w:fldChar>
            </w:r>
            <w:bookmarkStart w:id="20" w:name="Text166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20"/>
          </w:p>
        </w:tc>
        <w:tc>
          <w:tcPr>
            <w:tcW w:w="1142" w:type="dxa"/>
            <w:tcBorders>
              <w:top w:val="single" w:sz="4" w:space="0" w:color="000000" w:themeColor="text1"/>
            </w:tcBorders>
            <w:shd w:val="clear" w:color="auto" w:fill="F2F2F2" w:themeFill="background1" w:themeFillShade="F2"/>
          </w:tcPr>
          <w:p w14:paraId="15AE4468" w14:textId="77777777" w:rsidR="00355974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3712" w:type="dxa"/>
            <w:tcBorders>
              <w:top w:val="single" w:sz="4" w:space="0" w:color="000000" w:themeColor="text1"/>
            </w:tcBorders>
            <w:shd w:val="clear" w:color="auto" w:fill="F2F2F2" w:themeFill="background1" w:themeFillShade="F2"/>
          </w:tcPr>
          <w:p w14:paraId="59830127" w14:textId="77777777" w:rsidR="00355974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2950" w:type="dxa"/>
            <w:tcBorders>
              <w:top w:val="single" w:sz="4" w:space="0" w:color="000000" w:themeColor="text1"/>
            </w:tcBorders>
            <w:shd w:val="clear" w:color="auto" w:fill="F2F2F2" w:themeFill="background1" w:themeFillShade="F2"/>
          </w:tcPr>
          <w:p w14:paraId="11D017ED" w14:textId="77777777" w:rsidR="00355974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</w:tr>
      <w:tr w:rsidR="00355974" w:rsidRPr="00576093" w14:paraId="3F38B8A0" w14:textId="77777777" w:rsidTr="00272877">
        <w:trPr>
          <w:trHeight w:val="237"/>
        </w:trPr>
        <w:tc>
          <w:tcPr>
            <w:tcW w:w="1134" w:type="dxa"/>
            <w:shd w:val="clear" w:color="auto" w:fill="F2F2F2" w:themeFill="background1" w:themeFillShade="F2"/>
          </w:tcPr>
          <w:p w14:paraId="6C7E086E" w14:textId="77777777" w:rsidR="00355974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67"/>
                  <w:enabled/>
                  <w:calcOnExit w:val="0"/>
                  <w:textInput/>
                </w:ffData>
              </w:fldChar>
            </w:r>
            <w:bookmarkStart w:id="21" w:name="Text167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21"/>
          </w:p>
        </w:tc>
        <w:tc>
          <w:tcPr>
            <w:tcW w:w="1126" w:type="dxa"/>
            <w:shd w:val="clear" w:color="auto" w:fill="F2F2F2" w:themeFill="background1" w:themeFillShade="F2"/>
          </w:tcPr>
          <w:p w14:paraId="3A165EC5" w14:textId="77777777" w:rsidR="00355974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68"/>
                  <w:enabled/>
                  <w:calcOnExit w:val="0"/>
                  <w:textInput/>
                </w:ffData>
              </w:fldChar>
            </w:r>
            <w:bookmarkStart w:id="22" w:name="Text168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22"/>
          </w:p>
        </w:tc>
        <w:tc>
          <w:tcPr>
            <w:tcW w:w="1142" w:type="dxa"/>
            <w:shd w:val="clear" w:color="auto" w:fill="F2F2F2" w:themeFill="background1" w:themeFillShade="F2"/>
          </w:tcPr>
          <w:p w14:paraId="073E7A52" w14:textId="77777777" w:rsidR="00355974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3712" w:type="dxa"/>
            <w:shd w:val="clear" w:color="auto" w:fill="F2F2F2" w:themeFill="background1" w:themeFillShade="F2"/>
          </w:tcPr>
          <w:p w14:paraId="02E74B99" w14:textId="77777777" w:rsidR="00355974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2950" w:type="dxa"/>
            <w:shd w:val="clear" w:color="auto" w:fill="F2F2F2" w:themeFill="background1" w:themeFillShade="F2"/>
          </w:tcPr>
          <w:p w14:paraId="7E4BDBB5" w14:textId="77777777" w:rsidR="00355974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</w:tr>
      <w:tr w:rsidR="00576093" w:rsidRPr="00576093" w14:paraId="177CFB78" w14:textId="77777777" w:rsidTr="00272877">
        <w:trPr>
          <w:trHeight w:val="237"/>
        </w:trPr>
        <w:tc>
          <w:tcPr>
            <w:tcW w:w="1134" w:type="dxa"/>
            <w:shd w:val="clear" w:color="auto" w:fill="F2F2F2" w:themeFill="background1" w:themeFillShade="F2"/>
          </w:tcPr>
          <w:p w14:paraId="7E0FA4EB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69"/>
                  <w:enabled/>
                  <w:calcOnExit w:val="0"/>
                  <w:textInput/>
                </w:ffData>
              </w:fldChar>
            </w:r>
            <w:bookmarkStart w:id="23" w:name="Text169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23"/>
          </w:p>
        </w:tc>
        <w:tc>
          <w:tcPr>
            <w:tcW w:w="1126" w:type="dxa"/>
            <w:shd w:val="clear" w:color="auto" w:fill="F2F2F2" w:themeFill="background1" w:themeFillShade="F2"/>
          </w:tcPr>
          <w:p w14:paraId="3936C08F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70"/>
                  <w:enabled/>
                  <w:calcOnExit w:val="0"/>
                  <w:textInput/>
                </w:ffData>
              </w:fldChar>
            </w:r>
            <w:bookmarkStart w:id="24" w:name="Text170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24"/>
          </w:p>
        </w:tc>
        <w:tc>
          <w:tcPr>
            <w:tcW w:w="1142" w:type="dxa"/>
            <w:shd w:val="clear" w:color="auto" w:fill="F2F2F2" w:themeFill="background1" w:themeFillShade="F2"/>
          </w:tcPr>
          <w:p w14:paraId="04860B17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3712" w:type="dxa"/>
            <w:shd w:val="clear" w:color="auto" w:fill="F2F2F2" w:themeFill="background1" w:themeFillShade="F2"/>
          </w:tcPr>
          <w:p w14:paraId="25641C5E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2950" w:type="dxa"/>
            <w:shd w:val="clear" w:color="auto" w:fill="F2F2F2" w:themeFill="background1" w:themeFillShade="F2"/>
          </w:tcPr>
          <w:p w14:paraId="0CA0FFAB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</w:tr>
      <w:tr w:rsidR="00576093" w:rsidRPr="00576093" w14:paraId="4C97AF86" w14:textId="77777777" w:rsidTr="00272877">
        <w:trPr>
          <w:trHeight w:val="237"/>
        </w:trPr>
        <w:tc>
          <w:tcPr>
            <w:tcW w:w="1134" w:type="dxa"/>
            <w:shd w:val="clear" w:color="auto" w:fill="F2F2F2" w:themeFill="background1" w:themeFillShade="F2"/>
          </w:tcPr>
          <w:p w14:paraId="30C7F4D9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71"/>
                  <w:enabled/>
                  <w:calcOnExit w:val="0"/>
                  <w:textInput/>
                </w:ffData>
              </w:fldChar>
            </w:r>
            <w:bookmarkStart w:id="25" w:name="Text171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25"/>
          </w:p>
        </w:tc>
        <w:tc>
          <w:tcPr>
            <w:tcW w:w="1126" w:type="dxa"/>
            <w:shd w:val="clear" w:color="auto" w:fill="F2F2F2" w:themeFill="background1" w:themeFillShade="F2"/>
          </w:tcPr>
          <w:p w14:paraId="020902E6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72"/>
                  <w:enabled/>
                  <w:calcOnExit w:val="0"/>
                  <w:textInput/>
                </w:ffData>
              </w:fldChar>
            </w:r>
            <w:bookmarkStart w:id="26" w:name="Text172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26"/>
          </w:p>
        </w:tc>
        <w:tc>
          <w:tcPr>
            <w:tcW w:w="1142" w:type="dxa"/>
            <w:shd w:val="clear" w:color="auto" w:fill="F2F2F2" w:themeFill="background1" w:themeFillShade="F2"/>
          </w:tcPr>
          <w:p w14:paraId="2EC0F1C5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3712" w:type="dxa"/>
            <w:shd w:val="clear" w:color="auto" w:fill="F2F2F2" w:themeFill="background1" w:themeFillShade="F2"/>
          </w:tcPr>
          <w:p w14:paraId="3B07DF98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2950" w:type="dxa"/>
            <w:shd w:val="clear" w:color="auto" w:fill="F2F2F2" w:themeFill="background1" w:themeFillShade="F2"/>
          </w:tcPr>
          <w:p w14:paraId="3819B092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</w:tr>
      <w:tr w:rsidR="00576093" w:rsidRPr="00576093" w14:paraId="46B17900" w14:textId="77777777" w:rsidTr="00272877">
        <w:trPr>
          <w:trHeight w:val="237"/>
        </w:trPr>
        <w:tc>
          <w:tcPr>
            <w:tcW w:w="1134" w:type="dxa"/>
            <w:shd w:val="clear" w:color="auto" w:fill="F2F2F2" w:themeFill="background1" w:themeFillShade="F2"/>
          </w:tcPr>
          <w:p w14:paraId="72358364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73"/>
                  <w:enabled/>
                  <w:calcOnExit w:val="0"/>
                  <w:textInput/>
                </w:ffData>
              </w:fldChar>
            </w:r>
            <w:bookmarkStart w:id="27" w:name="Text173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27"/>
          </w:p>
        </w:tc>
        <w:tc>
          <w:tcPr>
            <w:tcW w:w="1126" w:type="dxa"/>
            <w:shd w:val="clear" w:color="auto" w:fill="F2F2F2" w:themeFill="background1" w:themeFillShade="F2"/>
          </w:tcPr>
          <w:p w14:paraId="09FE79C2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74"/>
                  <w:enabled/>
                  <w:calcOnExit w:val="0"/>
                  <w:textInput/>
                </w:ffData>
              </w:fldChar>
            </w:r>
            <w:bookmarkStart w:id="28" w:name="Text174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28"/>
          </w:p>
        </w:tc>
        <w:tc>
          <w:tcPr>
            <w:tcW w:w="1142" w:type="dxa"/>
            <w:shd w:val="clear" w:color="auto" w:fill="F2F2F2" w:themeFill="background1" w:themeFillShade="F2"/>
          </w:tcPr>
          <w:p w14:paraId="0291C6A5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3712" w:type="dxa"/>
            <w:shd w:val="clear" w:color="auto" w:fill="F2F2F2" w:themeFill="background1" w:themeFillShade="F2"/>
          </w:tcPr>
          <w:p w14:paraId="2D7E6024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2950" w:type="dxa"/>
            <w:shd w:val="clear" w:color="auto" w:fill="F2F2F2" w:themeFill="background1" w:themeFillShade="F2"/>
          </w:tcPr>
          <w:p w14:paraId="643B0165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</w:tr>
      <w:tr w:rsidR="00576093" w:rsidRPr="00576093" w14:paraId="7D968765" w14:textId="77777777" w:rsidTr="00272877">
        <w:trPr>
          <w:trHeight w:val="237"/>
        </w:trPr>
        <w:tc>
          <w:tcPr>
            <w:tcW w:w="1134" w:type="dxa"/>
            <w:shd w:val="clear" w:color="auto" w:fill="F2F2F2" w:themeFill="background1" w:themeFillShade="F2"/>
          </w:tcPr>
          <w:p w14:paraId="217BD1C3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75"/>
                  <w:enabled/>
                  <w:calcOnExit w:val="0"/>
                  <w:textInput/>
                </w:ffData>
              </w:fldChar>
            </w:r>
            <w:bookmarkStart w:id="29" w:name="Text175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29"/>
          </w:p>
        </w:tc>
        <w:tc>
          <w:tcPr>
            <w:tcW w:w="1126" w:type="dxa"/>
            <w:shd w:val="clear" w:color="auto" w:fill="F2F2F2" w:themeFill="background1" w:themeFillShade="F2"/>
          </w:tcPr>
          <w:p w14:paraId="262AFABC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76"/>
                  <w:enabled/>
                  <w:calcOnExit w:val="0"/>
                  <w:textInput/>
                </w:ffData>
              </w:fldChar>
            </w:r>
            <w:bookmarkStart w:id="30" w:name="Text176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30"/>
          </w:p>
        </w:tc>
        <w:tc>
          <w:tcPr>
            <w:tcW w:w="1142" w:type="dxa"/>
            <w:shd w:val="clear" w:color="auto" w:fill="F2F2F2" w:themeFill="background1" w:themeFillShade="F2"/>
          </w:tcPr>
          <w:p w14:paraId="59E1D06B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3712" w:type="dxa"/>
            <w:shd w:val="clear" w:color="auto" w:fill="F2F2F2" w:themeFill="background1" w:themeFillShade="F2"/>
          </w:tcPr>
          <w:p w14:paraId="470575B5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2950" w:type="dxa"/>
            <w:shd w:val="clear" w:color="auto" w:fill="F2F2F2" w:themeFill="background1" w:themeFillShade="F2"/>
          </w:tcPr>
          <w:p w14:paraId="37817C9E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</w:tr>
      <w:tr w:rsidR="00576093" w:rsidRPr="00576093" w14:paraId="6B0B60CC" w14:textId="77777777" w:rsidTr="00272877">
        <w:trPr>
          <w:trHeight w:val="237"/>
        </w:trPr>
        <w:tc>
          <w:tcPr>
            <w:tcW w:w="1134" w:type="dxa"/>
            <w:shd w:val="clear" w:color="auto" w:fill="F2F2F2" w:themeFill="background1" w:themeFillShade="F2"/>
          </w:tcPr>
          <w:p w14:paraId="12D53145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77"/>
                  <w:enabled/>
                  <w:calcOnExit w:val="0"/>
                  <w:textInput/>
                </w:ffData>
              </w:fldChar>
            </w:r>
            <w:bookmarkStart w:id="31" w:name="Text177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31"/>
          </w:p>
        </w:tc>
        <w:tc>
          <w:tcPr>
            <w:tcW w:w="1126" w:type="dxa"/>
            <w:shd w:val="clear" w:color="auto" w:fill="F2F2F2" w:themeFill="background1" w:themeFillShade="F2"/>
          </w:tcPr>
          <w:p w14:paraId="17CFD60C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78"/>
                  <w:enabled/>
                  <w:calcOnExit w:val="0"/>
                  <w:textInput/>
                </w:ffData>
              </w:fldChar>
            </w:r>
            <w:bookmarkStart w:id="32" w:name="Text178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32"/>
          </w:p>
        </w:tc>
        <w:tc>
          <w:tcPr>
            <w:tcW w:w="1142" w:type="dxa"/>
            <w:shd w:val="clear" w:color="auto" w:fill="F2F2F2" w:themeFill="background1" w:themeFillShade="F2"/>
          </w:tcPr>
          <w:p w14:paraId="1B5343C2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3712" w:type="dxa"/>
            <w:shd w:val="clear" w:color="auto" w:fill="F2F2F2" w:themeFill="background1" w:themeFillShade="F2"/>
          </w:tcPr>
          <w:p w14:paraId="645B2232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2950" w:type="dxa"/>
            <w:shd w:val="clear" w:color="auto" w:fill="F2F2F2" w:themeFill="background1" w:themeFillShade="F2"/>
          </w:tcPr>
          <w:p w14:paraId="173BC543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</w:tr>
      <w:tr w:rsidR="00576093" w:rsidRPr="00576093" w14:paraId="3200AFBA" w14:textId="77777777" w:rsidTr="00272877">
        <w:trPr>
          <w:trHeight w:val="237"/>
        </w:trPr>
        <w:tc>
          <w:tcPr>
            <w:tcW w:w="1134" w:type="dxa"/>
            <w:shd w:val="clear" w:color="auto" w:fill="F2F2F2" w:themeFill="background1" w:themeFillShade="F2"/>
          </w:tcPr>
          <w:p w14:paraId="2E8D5A90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79"/>
                  <w:enabled/>
                  <w:calcOnExit w:val="0"/>
                  <w:textInput/>
                </w:ffData>
              </w:fldChar>
            </w:r>
            <w:bookmarkStart w:id="33" w:name="Text179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33"/>
          </w:p>
        </w:tc>
        <w:tc>
          <w:tcPr>
            <w:tcW w:w="1126" w:type="dxa"/>
            <w:shd w:val="clear" w:color="auto" w:fill="F2F2F2" w:themeFill="background1" w:themeFillShade="F2"/>
          </w:tcPr>
          <w:p w14:paraId="7FD801BA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80"/>
                  <w:enabled/>
                  <w:calcOnExit w:val="0"/>
                  <w:textInput/>
                </w:ffData>
              </w:fldChar>
            </w:r>
            <w:bookmarkStart w:id="34" w:name="Text180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34"/>
          </w:p>
        </w:tc>
        <w:tc>
          <w:tcPr>
            <w:tcW w:w="1142" w:type="dxa"/>
            <w:shd w:val="clear" w:color="auto" w:fill="F2F2F2" w:themeFill="background1" w:themeFillShade="F2"/>
          </w:tcPr>
          <w:p w14:paraId="1CC73E59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3712" w:type="dxa"/>
            <w:shd w:val="clear" w:color="auto" w:fill="F2F2F2" w:themeFill="background1" w:themeFillShade="F2"/>
          </w:tcPr>
          <w:p w14:paraId="22AFA6E3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2950" w:type="dxa"/>
            <w:shd w:val="clear" w:color="auto" w:fill="F2F2F2" w:themeFill="background1" w:themeFillShade="F2"/>
          </w:tcPr>
          <w:p w14:paraId="47A2220A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</w:tr>
      <w:tr w:rsidR="00576093" w:rsidRPr="00576093" w14:paraId="3F865757" w14:textId="77777777" w:rsidTr="00272877">
        <w:trPr>
          <w:trHeight w:val="237"/>
        </w:trPr>
        <w:tc>
          <w:tcPr>
            <w:tcW w:w="1134" w:type="dxa"/>
            <w:shd w:val="clear" w:color="auto" w:fill="F2F2F2" w:themeFill="background1" w:themeFillShade="F2"/>
          </w:tcPr>
          <w:p w14:paraId="5F624118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81"/>
                  <w:enabled/>
                  <w:calcOnExit w:val="0"/>
                  <w:textInput/>
                </w:ffData>
              </w:fldChar>
            </w:r>
            <w:bookmarkStart w:id="35" w:name="Text181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35"/>
          </w:p>
        </w:tc>
        <w:tc>
          <w:tcPr>
            <w:tcW w:w="1126" w:type="dxa"/>
            <w:shd w:val="clear" w:color="auto" w:fill="F2F2F2" w:themeFill="background1" w:themeFillShade="F2"/>
          </w:tcPr>
          <w:p w14:paraId="57681D58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82"/>
                  <w:enabled/>
                  <w:calcOnExit w:val="0"/>
                  <w:textInput/>
                </w:ffData>
              </w:fldChar>
            </w:r>
            <w:bookmarkStart w:id="36" w:name="Text182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36"/>
          </w:p>
        </w:tc>
        <w:tc>
          <w:tcPr>
            <w:tcW w:w="1142" w:type="dxa"/>
            <w:shd w:val="clear" w:color="auto" w:fill="F2F2F2" w:themeFill="background1" w:themeFillShade="F2"/>
          </w:tcPr>
          <w:p w14:paraId="503A9AD3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3712" w:type="dxa"/>
            <w:shd w:val="clear" w:color="auto" w:fill="F2F2F2" w:themeFill="background1" w:themeFillShade="F2"/>
          </w:tcPr>
          <w:p w14:paraId="73527308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2950" w:type="dxa"/>
            <w:shd w:val="clear" w:color="auto" w:fill="F2F2F2" w:themeFill="background1" w:themeFillShade="F2"/>
          </w:tcPr>
          <w:p w14:paraId="3D13E6B4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</w:tr>
      <w:tr w:rsidR="00576093" w:rsidRPr="00576093" w14:paraId="1FE6629F" w14:textId="77777777" w:rsidTr="00272877">
        <w:trPr>
          <w:trHeight w:val="237"/>
        </w:trPr>
        <w:tc>
          <w:tcPr>
            <w:tcW w:w="1134" w:type="dxa"/>
            <w:shd w:val="clear" w:color="auto" w:fill="F2F2F2" w:themeFill="background1" w:themeFillShade="F2"/>
          </w:tcPr>
          <w:p w14:paraId="1FD1772E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86"/>
                  <w:enabled/>
                  <w:calcOnExit w:val="0"/>
                  <w:textInput/>
                </w:ffData>
              </w:fldChar>
            </w:r>
            <w:bookmarkStart w:id="37" w:name="Text186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37"/>
          </w:p>
        </w:tc>
        <w:tc>
          <w:tcPr>
            <w:tcW w:w="1126" w:type="dxa"/>
            <w:shd w:val="clear" w:color="auto" w:fill="F2F2F2" w:themeFill="background1" w:themeFillShade="F2"/>
          </w:tcPr>
          <w:p w14:paraId="41D5D9A1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83"/>
                  <w:enabled/>
                  <w:calcOnExit w:val="0"/>
                  <w:textInput/>
                </w:ffData>
              </w:fldChar>
            </w:r>
            <w:bookmarkStart w:id="38" w:name="Text183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38"/>
          </w:p>
        </w:tc>
        <w:tc>
          <w:tcPr>
            <w:tcW w:w="1142" w:type="dxa"/>
            <w:shd w:val="clear" w:color="auto" w:fill="F2F2F2" w:themeFill="background1" w:themeFillShade="F2"/>
          </w:tcPr>
          <w:p w14:paraId="440ADEFD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3712" w:type="dxa"/>
            <w:shd w:val="clear" w:color="auto" w:fill="F2F2F2" w:themeFill="background1" w:themeFillShade="F2"/>
          </w:tcPr>
          <w:p w14:paraId="70196028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2950" w:type="dxa"/>
            <w:shd w:val="clear" w:color="auto" w:fill="F2F2F2" w:themeFill="background1" w:themeFillShade="F2"/>
          </w:tcPr>
          <w:p w14:paraId="188ACCFA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</w:tr>
      <w:tr w:rsidR="00576093" w:rsidRPr="00576093" w14:paraId="348D600E" w14:textId="77777777" w:rsidTr="00272877">
        <w:trPr>
          <w:trHeight w:val="237"/>
        </w:trPr>
        <w:tc>
          <w:tcPr>
            <w:tcW w:w="1134" w:type="dxa"/>
            <w:shd w:val="clear" w:color="auto" w:fill="F2F2F2" w:themeFill="background1" w:themeFillShade="F2"/>
          </w:tcPr>
          <w:p w14:paraId="64623265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87"/>
                  <w:enabled/>
                  <w:calcOnExit w:val="0"/>
                  <w:textInput/>
                </w:ffData>
              </w:fldChar>
            </w:r>
            <w:bookmarkStart w:id="39" w:name="Text187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39"/>
          </w:p>
        </w:tc>
        <w:tc>
          <w:tcPr>
            <w:tcW w:w="1126" w:type="dxa"/>
            <w:shd w:val="clear" w:color="auto" w:fill="F2F2F2" w:themeFill="background1" w:themeFillShade="F2"/>
          </w:tcPr>
          <w:p w14:paraId="26343538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84"/>
                  <w:enabled/>
                  <w:calcOnExit w:val="0"/>
                  <w:textInput/>
                </w:ffData>
              </w:fldChar>
            </w:r>
            <w:bookmarkStart w:id="40" w:name="Text184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40"/>
          </w:p>
        </w:tc>
        <w:tc>
          <w:tcPr>
            <w:tcW w:w="1142" w:type="dxa"/>
            <w:shd w:val="clear" w:color="auto" w:fill="F2F2F2" w:themeFill="background1" w:themeFillShade="F2"/>
          </w:tcPr>
          <w:p w14:paraId="3BEA67BB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3712" w:type="dxa"/>
            <w:shd w:val="clear" w:color="auto" w:fill="F2F2F2" w:themeFill="background1" w:themeFillShade="F2"/>
          </w:tcPr>
          <w:p w14:paraId="2A9A483A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2950" w:type="dxa"/>
            <w:shd w:val="clear" w:color="auto" w:fill="F2F2F2" w:themeFill="background1" w:themeFillShade="F2"/>
          </w:tcPr>
          <w:p w14:paraId="7BD1A3FF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</w:tr>
      <w:tr w:rsidR="00576093" w:rsidRPr="00576093" w14:paraId="6D1098CD" w14:textId="77777777" w:rsidTr="00272877">
        <w:trPr>
          <w:trHeight w:val="237"/>
        </w:trPr>
        <w:tc>
          <w:tcPr>
            <w:tcW w:w="1134" w:type="dxa"/>
            <w:shd w:val="clear" w:color="auto" w:fill="F2F2F2" w:themeFill="background1" w:themeFillShade="F2"/>
          </w:tcPr>
          <w:p w14:paraId="2EAABAA6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88"/>
                  <w:enabled/>
                  <w:calcOnExit w:val="0"/>
                  <w:textInput/>
                </w:ffData>
              </w:fldChar>
            </w:r>
            <w:bookmarkStart w:id="41" w:name="Text188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41"/>
          </w:p>
        </w:tc>
        <w:tc>
          <w:tcPr>
            <w:tcW w:w="1126" w:type="dxa"/>
            <w:shd w:val="clear" w:color="auto" w:fill="F2F2F2" w:themeFill="background1" w:themeFillShade="F2"/>
          </w:tcPr>
          <w:p w14:paraId="66C749AB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85"/>
                  <w:enabled/>
                  <w:calcOnExit w:val="0"/>
                  <w:textInput/>
                </w:ffData>
              </w:fldChar>
            </w:r>
            <w:bookmarkStart w:id="42" w:name="Text185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42"/>
          </w:p>
        </w:tc>
        <w:tc>
          <w:tcPr>
            <w:tcW w:w="1142" w:type="dxa"/>
            <w:shd w:val="clear" w:color="auto" w:fill="F2F2F2" w:themeFill="background1" w:themeFillShade="F2"/>
          </w:tcPr>
          <w:p w14:paraId="06621D63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3712" w:type="dxa"/>
            <w:shd w:val="clear" w:color="auto" w:fill="F2F2F2" w:themeFill="background1" w:themeFillShade="F2"/>
          </w:tcPr>
          <w:p w14:paraId="7D0E0088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2950" w:type="dxa"/>
            <w:shd w:val="clear" w:color="auto" w:fill="F2F2F2" w:themeFill="background1" w:themeFillShade="F2"/>
          </w:tcPr>
          <w:p w14:paraId="1D3749A2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</w:tr>
      <w:tr w:rsidR="00576093" w:rsidRPr="00576093" w14:paraId="4816EBF7" w14:textId="77777777" w:rsidTr="00272877">
        <w:trPr>
          <w:trHeight w:val="237"/>
        </w:trPr>
        <w:tc>
          <w:tcPr>
            <w:tcW w:w="1134" w:type="dxa"/>
            <w:shd w:val="clear" w:color="auto" w:fill="F2F2F2" w:themeFill="background1" w:themeFillShade="F2"/>
          </w:tcPr>
          <w:p w14:paraId="30C2DF38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89"/>
                  <w:enabled/>
                  <w:calcOnExit w:val="0"/>
                  <w:textInput/>
                </w:ffData>
              </w:fldChar>
            </w:r>
            <w:bookmarkStart w:id="43" w:name="Text189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43"/>
          </w:p>
        </w:tc>
        <w:tc>
          <w:tcPr>
            <w:tcW w:w="1126" w:type="dxa"/>
            <w:shd w:val="clear" w:color="auto" w:fill="F2F2F2" w:themeFill="background1" w:themeFillShade="F2"/>
          </w:tcPr>
          <w:p w14:paraId="3EFA2CA7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90"/>
                  <w:enabled/>
                  <w:calcOnExit w:val="0"/>
                  <w:textInput/>
                </w:ffData>
              </w:fldChar>
            </w:r>
            <w:bookmarkStart w:id="44" w:name="Text190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44"/>
          </w:p>
        </w:tc>
        <w:tc>
          <w:tcPr>
            <w:tcW w:w="1142" w:type="dxa"/>
            <w:shd w:val="clear" w:color="auto" w:fill="F2F2F2" w:themeFill="background1" w:themeFillShade="F2"/>
          </w:tcPr>
          <w:p w14:paraId="1E8FDD2F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3712" w:type="dxa"/>
            <w:shd w:val="clear" w:color="auto" w:fill="F2F2F2" w:themeFill="background1" w:themeFillShade="F2"/>
          </w:tcPr>
          <w:p w14:paraId="102517BD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2950" w:type="dxa"/>
            <w:shd w:val="clear" w:color="auto" w:fill="F2F2F2" w:themeFill="background1" w:themeFillShade="F2"/>
          </w:tcPr>
          <w:p w14:paraId="7A0C61F5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</w:tr>
      <w:tr w:rsidR="00576093" w:rsidRPr="00576093" w14:paraId="5D80A369" w14:textId="77777777" w:rsidTr="00272877">
        <w:trPr>
          <w:trHeight w:val="237"/>
        </w:trPr>
        <w:tc>
          <w:tcPr>
            <w:tcW w:w="1134" w:type="dxa"/>
            <w:shd w:val="clear" w:color="auto" w:fill="F2F2F2" w:themeFill="background1" w:themeFillShade="F2"/>
          </w:tcPr>
          <w:p w14:paraId="3267353A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91"/>
                  <w:enabled/>
                  <w:calcOnExit w:val="0"/>
                  <w:textInput/>
                </w:ffData>
              </w:fldChar>
            </w:r>
            <w:bookmarkStart w:id="45" w:name="Text191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45"/>
          </w:p>
        </w:tc>
        <w:tc>
          <w:tcPr>
            <w:tcW w:w="1126" w:type="dxa"/>
            <w:shd w:val="clear" w:color="auto" w:fill="F2F2F2" w:themeFill="background1" w:themeFillShade="F2"/>
          </w:tcPr>
          <w:p w14:paraId="3C71CB63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92"/>
                  <w:enabled/>
                  <w:calcOnExit w:val="0"/>
                  <w:textInput/>
                </w:ffData>
              </w:fldChar>
            </w:r>
            <w:bookmarkStart w:id="46" w:name="Text192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46"/>
          </w:p>
        </w:tc>
        <w:tc>
          <w:tcPr>
            <w:tcW w:w="1142" w:type="dxa"/>
            <w:shd w:val="clear" w:color="auto" w:fill="F2F2F2" w:themeFill="background1" w:themeFillShade="F2"/>
          </w:tcPr>
          <w:p w14:paraId="74945C38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3712" w:type="dxa"/>
            <w:shd w:val="clear" w:color="auto" w:fill="F2F2F2" w:themeFill="background1" w:themeFillShade="F2"/>
          </w:tcPr>
          <w:p w14:paraId="7AA2C694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2950" w:type="dxa"/>
            <w:shd w:val="clear" w:color="auto" w:fill="F2F2F2" w:themeFill="background1" w:themeFillShade="F2"/>
          </w:tcPr>
          <w:p w14:paraId="51A90DBB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</w:tr>
      <w:tr w:rsidR="00576093" w:rsidRPr="00576093" w14:paraId="35E36984" w14:textId="77777777" w:rsidTr="00272877">
        <w:trPr>
          <w:trHeight w:val="237"/>
        </w:trPr>
        <w:tc>
          <w:tcPr>
            <w:tcW w:w="1134" w:type="dxa"/>
            <w:shd w:val="clear" w:color="auto" w:fill="F2F2F2" w:themeFill="background1" w:themeFillShade="F2"/>
          </w:tcPr>
          <w:p w14:paraId="2B09E33D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93"/>
                  <w:enabled/>
                  <w:calcOnExit w:val="0"/>
                  <w:textInput/>
                </w:ffData>
              </w:fldChar>
            </w:r>
            <w:bookmarkStart w:id="47" w:name="Text193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47"/>
          </w:p>
        </w:tc>
        <w:tc>
          <w:tcPr>
            <w:tcW w:w="1126" w:type="dxa"/>
            <w:shd w:val="clear" w:color="auto" w:fill="F2F2F2" w:themeFill="background1" w:themeFillShade="F2"/>
          </w:tcPr>
          <w:p w14:paraId="355F6ACF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94"/>
                  <w:enabled/>
                  <w:calcOnExit w:val="0"/>
                  <w:textInput/>
                </w:ffData>
              </w:fldChar>
            </w:r>
            <w:bookmarkStart w:id="48" w:name="Text194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48"/>
          </w:p>
        </w:tc>
        <w:tc>
          <w:tcPr>
            <w:tcW w:w="1142" w:type="dxa"/>
            <w:shd w:val="clear" w:color="auto" w:fill="F2F2F2" w:themeFill="background1" w:themeFillShade="F2"/>
          </w:tcPr>
          <w:p w14:paraId="28916443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3712" w:type="dxa"/>
            <w:shd w:val="clear" w:color="auto" w:fill="F2F2F2" w:themeFill="background1" w:themeFillShade="F2"/>
          </w:tcPr>
          <w:p w14:paraId="6CC028BE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2950" w:type="dxa"/>
            <w:shd w:val="clear" w:color="auto" w:fill="F2F2F2" w:themeFill="background1" w:themeFillShade="F2"/>
          </w:tcPr>
          <w:p w14:paraId="22E7E907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</w:tr>
      <w:tr w:rsidR="00576093" w:rsidRPr="00576093" w14:paraId="04DE4F35" w14:textId="77777777" w:rsidTr="00272877">
        <w:trPr>
          <w:trHeight w:val="237"/>
        </w:trPr>
        <w:tc>
          <w:tcPr>
            <w:tcW w:w="1134" w:type="dxa"/>
            <w:shd w:val="clear" w:color="auto" w:fill="F2F2F2" w:themeFill="background1" w:themeFillShade="F2"/>
          </w:tcPr>
          <w:p w14:paraId="7053BABA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95"/>
                  <w:enabled/>
                  <w:calcOnExit w:val="0"/>
                  <w:textInput/>
                </w:ffData>
              </w:fldChar>
            </w:r>
            <w:bookmarkStart w:id="49" w:name="Text195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49"/>
          </w:p>
        </w:tc>
        <w:tc>
          <w:tcPr>
            <w:tcW w:w="1126" w:type="dxa"/>
            <w:shd w:val="clear" w:color="auto" w:fill="F2F2F2" w:themeFill="background1" w:themeFillShade="F2"/>
          </w:tcPr>
          <w:p w14:paraId="572F603D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96"/>
                  <w:enabled/>
                  <w:calcOnExit w:val="0"/>
                  <w:textInput/>
                </w:ffData>
              </w:fldChar>
            </w:r>
            <w:bookmarkStart w:id="50" w:name="Text196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50"/>
          </w:p>
        </w:tc>
        <w:tc>
          <w:tcPr>
            <w:tcW w:w="1142" w:type="dxa"/>
            <w:shd w:val="clear" w:color="auto" w:fill="F2F2F2" w:themeFill="background1" w:themeFillShade="F2"/>
          </w:tcPr>
          <w:p w14:paraId="4F8BE8F0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3712" w:type="dxa"/>
            <w:shd w:val="clear" w:color="auto" w:fill="F2F2F2" w:themeFill="background1" w:themeFillShade="F2"/>
          </w:tcPr>
          <w:p w14:paraId="457424CA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2950" w:type="dxa"/>
            <w:shd w:val="clear" w:color="auto" w:fill="F2F2F2" w:themeFill="background1" w:themeFillShade="F2"/>
          </w:tcPr>
          <w:p w14:paraId="13B43EEA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</w:tr>
      <w:tr w:rsidR="00576093" w:rsidRPr="00576093" w14:paraId="0E945817" w14:textId="77777777" w:rsidTr="00272877">
        <w:trPr>
          <w:trHeight w:val="237"/>
        </w:trPr>
        <w:tc>
          <w:tcPr>
            <w:tcW w:w="1134" w:type="dxa"/>
            <w:shd w:val="clear" w:color="auto" w:fill="F2F2F2" w:themeFill="background1" w:themeFillShade="F2"/>
          </w:tcPr>
          <w:p w14:paraId="5F916092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97"/>
                  <w:enabled/>
                  <w:calcOnExit w:val="0"/>
                  <w:textInput/>
                </w:ffData>
              </w:fldChar>
            </w:r>
            <w:bookmarkStart w:id="51" w:name="Text197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51"/>
          </w:p>
        </w:tc>
        <w:tc>
          <w:tcPr>
            <w:tcW w:w="1126" w:type="dxa"/>
            <w:shd w:val="clear" w:color="auto" w:fill="F2F2F2" w:themeFill="background1" w:themeFillShade="F2"/>
          </w:tcPr>
          <w:p w14:paraId="6732A358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98"/>
                  <w:enabled/>
                  <w:calcOnExit w:val="0"/>
                  <w:textInput/>
                </w:ffData>
              </w:fldChar>
            </w:r>
            <w:bookmarkStart w:id="52" w:name="Text198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52"/>
          </w:p>
        </w:tc>
        <w:tc>
          <w:tcPr>
            <w:tcW w:w="1142" w:type="dxa"/>
            <w:shd w:val="clear" w:color="auto" w:fill="F2F2F2" w:themeFill="background1" w:themeFillShade="F2"/>
          </w:tcPr>
          <w:p w14:paraId="1CB14CCC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3712" w:type="dxa"/>
            <w:shd w:val="clear" w:color="auto" w:fill="F2F2F2" w:themeFill="background1" w:themeFillShade="F2"/>
          </w:tcPr>
          <w:p w14:paraId="58DC022D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2950" w:type="dxa"/>
            <w:shd w:val="clear" w:color="auto" w:fill="F2F2F2" w:themeFill="background1" w:themeFillShade="F2"/>
          </w:tcPr>
          <w:p w14:paraId="0B4C70E9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</w:tr>
      <w:tr w:rsidR="00576093" w:rsidRPr="00576093" w14:paraId="41F117B5" w14:textId="77777777" w:rsidTr="00272877">
        <w:trPr>
          <w:trHeight w:val="237"/>
        </w:trPr>
        <w:tc>
          <w:tcPr>
            <w:tcW w:w="1134" w:type="dxa"/>
            <w:shd w:val="clear" w:color="auto" w:fill="F2F2F2" w:themeFill="background1" w:themeFillShade="F2"/>
          </w:tcPr>
          <w:p w14:paraId="6C041BBB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99"/>
                  <w:enabled/>
                  <w:calcOnExit w:val="0"/>
                  <w:textInput/>
                </w:ffData>
              </w:fldChar>
            </w:r>
            <w:bookmarkStart w:id="53" w:name="Text199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53"/>
          </w:p>
        </w:tc>
        <w:tc>
          <w:tcPr>
            <w:tcW w:w="1126" w:type="dxa"/>
            <w:shd w:val="clear" w:color="auto" w:fill="F2F2F2" w:themeFill="background1" w:themeFillShade="F2"/>
          </w:tcPr>
          <w:p w14:paraId="74A8C9AB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200"/>
                  <w:enabled/>
                  <w:calcOnExit w:val="0"/>
                  <w:textInput/>
                </w:ffData>
              </w:fldChar>
            </w:r>
            <w:bookmarkStart w:id="54" w:name="Text200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54"/>
          </w:p>
        </w:tc>
        <w:tc>
          <w:tcPr>
            <w:tcW w:w="1142" w:type="dxa"/>
            <w:shd w:val="clear" w:color="auto" w:fill="F2F2F2" w:themeFill="background1" w:themeFillShade="F2"/>
          </w:tcPr>
          <w:p w14:paraId="0A4DA52D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3712" w:type="dxa"/>
            <w:shd w:val="clear" w:color="auto" w:fill="F2F2F2" w:themeFill="background1" w:themeFillShade="F2"/>
          </w:tcPr>
          <w:p w14:paraId="5FC67328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2950" w:type="dxa"/>
            <w:shd w:val="clear" w:color="auto" w:fill="F2F2F2" w:themeFill="background1" w:themeFillShade="F2"/>
          </w:tcPr>
          <w:p w14:paraId="5B3CAE21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</w:tr>
      <w:tr w:rsidR="00576093" w:rsidRPr="00576093" w14:paraId="34A7A30E" w14:textId="77777777" w:rsidTr="00272877">
        <w:trPr>
          <w:trHeight w:val="237"/>
        </w:trPr>
        <w:tc>
          <w:tcPr>
            <w:tcW w:w="1134" w:type="dxa"/>
            <w:shd w:val="clear" w:color="auto" w:fill="F2F2F2" w:themeFill="background1" w:themeFillShade="F2"/>
          </w:tcPr>
          <w:p w14:paraId="59274DEC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201"/>
                  <w:enabled/>
                  <w:calcOnExit w:val="0"/>
                  <w:textInput/>
                </w:ffData>
              </w:fldChar>
            </w:r>
            <w:bookmarkStart w:id="55" w:name="Text201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55"/>
          </w:p>
        </w:tc>
        <w:tc>
          <w:tcPr>
            <w:tcW w:w="1126" w:type="dxa"/>
            <w:shd w:val="clear" w:color="auto" w:fill="F2F2F2" w:themeFill="background1" w:themeFillShade="F2"/>
          </w:tcPr>
          <w:p w14:paraId="53E54866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202"/>
                  <w:enabled/>
                  <w:calcOnExit w:val="0"/>
                  <w:textInput/>
                </w:ffData>
              </w:fldChar>
            </w:r>
            <w:bookmarkStart w:id="56" w:name="Text202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56"/>
          </w:p>
        </w:tc>
        <w:tc>
          <w:tcPr>
            <w:tcW w:w="1142" w:type="dxa"/>
            <w:shd w:val="clear" w:color="auto" w:fill="F2F2F2" w:themeFill="background1" w:themeFillShade="F2"/>
          </w:tcPr>
          <w:p w14:paraId="1E175FF3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3712" w:type="dxa"/>
            <w:shd w:val="clear" w:color="auto" w:fill="F2F2F2" w:themeFill="background1" w:themeFillShade="F2"/>
          </w:tcPr>
          <w:p w14:paraId="01C8C087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2950" w:type="dxa"/>
            <w:shd w:val="clear" w:color="auto" w:fill="F2F2F2" w:themeFill="background1" w:themeFillShade="F2"/>
          </w:tcPr>
          <w:p w14:paraId="0D8EA6F4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</w:tr>
      <w:tr w:rsidR="00576093" w:rsidRPr="00576093" w14:paraId="43728C6F" w14:textId="77777777" w:rsidTr="00272877">
        <w:trPr>
          <w:trHeight w:val="237"/>
        </w:trPr>
        <w:tc>
          <w:tcPr>
            <w:tcW w:w="1134" w:type="dxa"/>
            <w:shd w:val="clear" w:color="auto" w:fill="F2F2F2" w:themeFill="background1" w:themeFillShade="F2"/>
          </w:tcPr>
          <w:p w14:paraId="1E271459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203"/>
                  <w:enabled/>
                  <w:calcOnExit w:val="0"/>
                  <w:textInput/>
                </w:ffData>
              </w:fldChar>
            </w:r>
            <w:bookmarkStart w:id="57" w:name="Text203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57"/>
          </w:p>
        </w:tc>
        <w:tc>
          <w:tcPr>
            <w:tcW w:w="1126" w:type="dxa"/>
            <w:shd w:val="clear" w:color="auto" w:fill="F2F2F2" w:themeFill="background1" w:themeFillShade="F2"/>
          </w:tcPr>
          <w:p w14:paraId="5C446004" w14:textId="77777777" w:rsidR="00576093" w:rsidRPr="000919FA" w:rsidRDefault="00537768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204"/>
                  <w:enabled/>
                  <w:calcOnExit w:val="0"/>
                  <w:textInput/>
                </w:ffData>
              </w:fldChar>
            </w:r>
            <w:bookmarkStart w:id="58" w:name="Text204"/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  <w:bookmarkEnd w:id="58"/>
          </w:p>
        </w:tc>
        <w:tc>
          <w:tcPr>
            <w:tcW w:w="1142" w:type="dxa"/>
            <w:shd w:val="clear" w:color="auto" w:fill="F2F2F2" w:themeFill="background1" w:themeFillShade="F2"/>
          </w:tcPr>
          <w:p w14:paraId="46245072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3712" w:type="dxa"/>
            <w:shd w:val="clear" w:color="auto" w:fill="F2F2F2" w:themeFill="background1" w:themeFillShade="F2"/>
          </w:tcPr>
          <w:p w14:paraId="7A2EFAD4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  <w:tc>
          <w:tcPr>
            <w:tcW w:w="2950" w:type="dxa"/>
            <w:shd w:val="clear" w:color="auto" w:fill="F2F2F2" w:themeFill="background1" w:themeFillShade="F2"/>
          </w:tcPr>
          <w:p w14:paraId="775999EA" w14:textId="77777777" w:rsidR="00576093" w:rsidRPr="000919FA" w:rsidRDefault="00576093" w:rsidP="00450E85">
            <w:pPr>
              <w:spacing w:before="60" w:after="60" w:line="240" w:lineRule="auto"/>
              <w:ind w:right="-596"/>
              <w:rPr>
                <w:rFonts w:ascii="Source Sans Pro ExtraLight" w:hAnsi="Source Sans Pro ExtraLight"/>
                <w:sz w:val="16"/>
                <w:szCs w:val="16"/>
              </w:rPr>
            </w:pPr>
            <w:r w:rsidRPr="000919FA">
              <w:rPr>
                <w:rFonts w:ascii="Source Sans Pro ExtraLight" w:hAnsi="Source Sans Pro ExtraLight"/>
                <w:sz w:val="16"/>
              </w:rPr>
              <w:fldChar w:fldCharType="begin" w:fldLock="1">
                <w:ffData>
                  <w:name w:val="Text148"/>
                  <w:enabled/>
                  <w:calcOnExit w:val="0"/>
                  <w:textInput/>
                </w:ffData>
              </w:fldChar>
            </w:r>
            <w:r w:rsidRPr="000919FA">
              <w:rPr>
                <w:rFonts w:ascii="Source Sans Pro ExtraLight" w:hAnsi="Source Sans Pro ExtraLight"/>
                <w:sz w:val="16"/>
              </w:rPr>
              <w:instrText xml:space="preserve"> FORMTEXT </w:instrText>
            </w:r>
            <w:r w:rsidRPr="000919FA">
              <w:rPr>
                <w:rFonts w:ascii="Source Sans Pro ExtraLight" w:hAnsi="Source Sans Pro ExtraLight"/>
                <w:sz w:val="16"/>
              </w:rPr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separate"/>
            </w:r>
            <w:r>
              <w:rPr>
                <w:rFonts w:ascii="Source Sans Pro ExtraLight" w:hAnsi="Source Sans Pro ExtraLight"/>
                <w:sz w:val="16"/>
              </w:rPr>
              <w:t>     </w:t>
            </w:r>
            <w:r w:rsidRPr="000919FA">
              <w:rPr>
                <w:rFonts w:ascii="Source Sans Pro ExtraLight" w:hAnsi="Source Sans Pro ExtraLight"/>
                <w:sz w:val="16"/>
              </w:rPr>
              <w:fldChar w:fldCharType="end"/>
            </w:r>
          </w:p>
        </w:tc>
      </w:tr>
    </w:tbl>
    <w:p w14:paraId="1C8263DB" w14:textId="77777777" w:rsidR="00145A9D" w:rsidRPr="00F31B74" w:rsidRDefault="00145A9D" w:rsidP="002F64E8">
      <w:pPr>
        <w:spacing w:line="276" w:lineRule="auto"/>
        <w:ind w:right="-454"/>
        <w:rPr>
          <w:rFonts w:ascii="Source Sans Pro Light" w:hAnsi="Source Sans Pro Light"/>
          <w:color w:val="000000" w:themeColor="text1"/>
          <w:sz w:val="16"/>
          <w:szCs w:val="16"/>
        </w:rPr>
      </w:pPr>
    </w:p>
    <w:p w14:paraId="513D80C1" w14:textId="77777777" w:rsidR="002F64E8" w:rsidRDefault="002F64E8" w:rsidP="002F64E8">
      <w:pPr>
        <w:spacing w:line="276" w:lineRule="auto"/>
        <w:ind w:right="-454"/>
        <w:rPr>
          <w:rFonts w:ascii="Source Sans Pro Light" w:hAnsi="Source Sans Pro Light"/>
          <w:color w:val="000000" w:themeColor="text1"/>
          <w:sz w:val="16"/>
          <w:szCs w:val="16"/>
        </w:rPr>
      </w:pPr>
    </w:p>
    <w:p w14:paraId="3F814ECB" w14:textId="77777777" w:rsidR="005F21C1" w:rsidRDefault="005F21C1" w:rsidP="002F64E8">
      <w:pPr>
        <w:spacing w:line="276" w:lineRule="auto"/>
        <w:ind w:right="-454"/>
        <w:rPr>
          <w:rFonts w:ascii="Source Sans Pro Light" w:hAnsi="Source Sans Pro Light"/>
          <w:color w:val="000000" w:themeColor="text1"/>
          <w:sz w:val="16"/>
          <w:szCs w:val="16"/>
        </w:rPr>
      </w:pPr>
    </w:p>
    <w:p w14:paraId="5EB8A40D" w14:textId="77777777" w:rsidR="0087793E" w:rsidRDefault="0087793E" w:rsidP="002F64E8">
      <w:pPr>
        <w:spacing w:line="276" w:lineRule="auto"/>
        <w:ind w:right="-454"/>
        <w:rPr>
          <w:rFonts w:ascii="Source Sans Pro Light" w:hAnsi="Source Sans Pro Light"/>
          <w:color w:val="000000" w:themeColor="text1"/>
          <w:sz w:val="16"/>
          <w:szCs w:val="16"/>
        </w:rPr>
      </w:pPr>
    </w:p>
    <w:p w14:paraId="6C7A6C8C" w14:textId="77777777" w:rsidR="005F21C1" w:rsidRPr="00925793" w:rsidRDefault="00000000" w:rsidP="002F64E8">
      <w:pPr>
        <w:spacing w:line="276" w:lineRule="auto"/>
        <w:ind w:right="-454"/>
        <w:rPr>
          <w:rFonts w:ascii="Source Sans Pro SemiBold" w:hAnsi="Source Sans Pro SemiBold"/>
          <w:b/>
          <w:bCs/>
          <w:color w:val="000000" w:themeColor="text1"/>
          <w:sz w:val="16"/>
          <w:szCs w:val="16"/>
        </w:rPr>
      </w:pPr>
      <w:sdt>
        <w:sdtPr>
          <w:rPr>
            <w:rFonts w:ascii="Source Sans Pro SemiBold" w:hAnsi="Source Sans Pro SemiBold"/>
            <w:b/>
            <w:bCs/>
            <w:sz w:val="15"/>
            <w:szCs w:val="15"/>
          </w:rPr>
          <w:id w:val="-9924125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25793" w:rsidRPr="00925793">
            <w:rPr>
              <w:rFonts w:ascii="Source Sans Pro SemiBold" w:eastAsia="MS Gothic" w:hAnsi="Source Sans Pro SemiBold"/>
              <w:b/>
              <w:bCs/>
              <w:sz w:val="15"/>
              <w:szCs w:val="15"/>
            </w:rPr>
            <w:t>☐</w:t>
          </w:r>
        </w:sdtContent>
      </w:sdt>
      <w:r w:rsidR="008B2DC3">
        <w:rPr>
          <w:rFonts w:ascii="Source Sans Pro SemiBold" w:hAnsi="Source Sans Pro SemiBold"/>
          <w:b/>
          <w:color w:val="000000" w:themeColor="text1"/>
          <w:sz w:val="16"/>
        </w:rPr>
        <w:t xml:space="preserve">  I hereby confirm the accuracy of the information provided.</w:t>
      </w:r>
    </w:p>
    <w:p w14:paraId="2FA3314B" w14:textId="77777777" w:rsidR="00925793" w:rsidRDefault="00925793" w:rsidP="002F64E8">
      <w:pPr>
        <w:spacing w:line="276" w:lineRule="auto"/>
        <w:ind w:right="-454"/>
        <w:rPr>
          <w:rFonts w:ascii="Source Sans Pro Light" w:hAnsi="Source Sans Pro Light"/>
          <w:color w:val="000000" w:themeColor="text1"/>
          <w:sz w:val="16"/>
          <w:szCs w:val="16"/>
        </w:rPr>
      </w:pPr>
    </w:p>
    <w:p w14:paraId="22A6DC72" w14:textId="77777777" w:rsidR="00925793" w:rsidRDefault="00925793" w:rsidP="002F64E8">
      <w:pPr>
        <w:spacing w:line="276" w:lineRule="auto"/>
        <w:ind w:right="-454"/>
        <w:rPr>
          <w:rFonts w:ascii="Source Sans Pro Light" w:hAnsi="Source Sans Pro Light"/>
          <w:color w:val="000000" w:themeColor="text1"/>
          <w:sz w:val="16"/>
          <w:szCs w:val="16"/>
        </w:rPr>
      </w:pPr>
    </w:p>
    <w:p w14:paraId="7663BEDA" w14:textId="77777777" w:rsidR="00925793" w:rsidRDefault="00925793" w:rsidP="002F64E8">
      <w:pPr>
        <w:spacing w:line="276" w:lineRule="auto"/>
        <w:ind w:right="-454"/>
        <w:rPr>
          <w:rFonts w:ascii="Source Sans Pro Light" w:hAnsi="Source Sans Pro Light"/>
          <w:color w:val="000000" w:themeColor="text1"/>
          <w:sz w:val="16"/>
          <w:szCs w:val="16"/>
        </w:rPr>
      </w:pPr>
    </w:p>
    <w:p w14:paraId="6B9DAF4C" w14:textId="77777777" w:rsidR="0087793E" w:rsidRPr="00F31B74" w:rsidRDefault="0087793E" w:rsidP="002F64E8">
      <w:pPr>
        <w:spacing w:line="276" w:lineRule="auto"/>
        <w:ind w:right="-454"/>
        <w:rPr>
          <w:rFonts w:ascii="Source Sans Pro Light" w:hAnsi="Source Sans Pro Light"/>
          <w:color w:val="000000" w:themeColor="text1"/>
          <w:sz w:val="16"/>
          <w:szCs w:val="16"/>
        </w:rPr>
      </w:pPr>
    </w:p>
    <w:p w14:paraId="1B5AEB6D" w14:textId="77777777" w:rsidR="005F21C1" w:rsidRDefault="00925793" w:rsidP="004065E7">
      <w:pPr>
        <w:spacing w:line="276" w:lineRule="auto"/>
        <w:ind w:left="3402" w:right="-454" w:hanging="3402"/>
        <w:rPr>
          <w:rFonts w:ascii="Source Sans Pro Light" w:hAnsi="Source Sans Pro Light"/>
          <w:color w:val="000000" w:themeColor="text1"/>
          <w:sz w:val="16"/>
          <w:szCs w:val="16"/>
        </w:rPr>
      </w:pPr>
      <w:r>
        <w:rPr>
          <w:rFonts w:ascii="Source Sans Pro SemiBold" w:hAnsi="Source Sans Pro SemiBold"/>
          <w:b/>
          <w:color w:val="000000" w:themeColor="text1"/>
          <w:sz w:val="16"/>
        </w:rPr>
        <w:t>Place, date:</w:t>
      </w:r>
      <w:r>
        <w:rPr>
          <w:rFonts w:ascii="Source Sans Pro Light" w:hAnsi="Source Sans Pro Light"/>
          <w:color w:val="000000" w:themeColor="text1"/>
          <w:sz w:val="16"/>
        </w:rPr>
        <w:t xml:space="preserve"> </w:t>
      </w:r>
      <w:r w:rsidRPr="002A2056">
        <w:rPr>
          <w:rFonts w:ascii="Source Sans Pro SemiBold" w:hAnsi="Source Sans Pro SemiBold"/>
          <w:b/>
          <w:sz w:val="15"/>
        </w:rPr>
        <w:fldChar w:fldCharType="begin" w:fldLock="1">
          <w:ffData>
            <w:name w:val="Text11"/>
            <w:enabled/>
            <w:calcOnExit w:val="0"/>
            <w:textInput/>
          </w:ffData>
        </w:fldChar>
      </w:r>
      <w:r w:rsidRPr="002A2056">
        <w:rPr>
          <w:rFonts w:ascii="Source Sans Pro SemiBold" w:hAnsi="Source Sans Pro SemiBold"/>
          <w:b/>
          <w:sz w:val="15"/>
        </w:rPr>
        <w:instrText xml:space="preserve"> FORMTEXT </w:instrText>
      </w:r>
      <w:r w:rsidRPr="002A2056">
        <w:rPr>
          <w:rFonts w:ascii="Source Sans Pro SemiBold" w:hAnsi="Source Sans Pro SemiBold"/>
          <w:b/>
          <w:sz w:val="15"/>
        </w:rPr>
      </w:r>
      <w:r w:rsidRPr="002A2056">
        <w:rPr>
          <w:rFonts w:ascii="Source Sans Pro SemiBold" w:hAnsi="Source Sans Pro SemiBold"/>
          <w:b/>
          <w:sz w:val="15"/>
        </w:rPr>
        <w:fldChar w:fldCharType="separate"/>
      </w:r>
      <w:r>
        <w:rPr>
          <w:rFonts w:ascii="Source Sans Pro SemiBold" w:hAnsi="Source Sans Pro SemiBold"/>
          <w:b/>
          <w:sz w:val="15"/>
        </w:rPr>
        <w:t>     </w:t>
      </w:r>
      <w:r w:rsidRPr="002A2056">
        <w:rPr>
          <w:rFonts w:ascii="Source Sans Pro SemiBold" w:hAnsi="Source Sans Pro SemiBold"/>
          <w:b/>
          <w:sz w:val="15"/>
        </w:rPr>
        <w:fldChar w:fldCharType="end"/>
      </w:r>
      <w:r>
        <w:rPr>
          <w:rFonts w:ascii="Source Sans Pro SemiBold" w:hAnsi="Source Sans Pro SemiBold"/>
          <w:b/>
          <w:sz w:val="15"/>
        </w:rPr>
        <w:tab/>
        <w:t xml:space="preserve">Signature: </w:t>
      </w:r>
      <w:r>
        <w:rPr>
          <w:rFonts w:ascii="Aptos Light" w:hAnsi="Aptos Light"/>
          <w:sz w:val="15"/>
        </w:rPr>
        <w:fldChar w:fldCharType="begin" w:fldLock="1">
          <w:ffData>
            <w:name w:val="Text150"/>
            <w:enabled/>
            <w:calcOnExit w:val="0"/>
            <w:textInput/>
          </w:ffData>
        </w:fldChar>
      </w:r>
      <w:r>
        <w:rPr>
          <w:rFonts w:ascii="Aptos Light" w:hAnsi="Aptos Light"/>
          <w:sz w:val="15"/>
        </w:rPr>
        <w:instrText xml:space="preserve"> FORMTEXT </w:instrText>
      </w:r>
      <w:r>
        <w:rPr>
          <w:rFonts w:ascii="Aptos Light" w:hAnsi="Aptos Light"/>
          <w:sz w:val="15"/>
        </w:rPr>
      </w:r>
      <w:r>
        <w:rPr>
          <w:rFonts w:ascii="Aptos Light" w:hAnsi="Aptos Light"/>
          <w:sz w:val="15"/>
        </w:rPr>
        <w:fldChar w:fldCharType="separate"/>
      </w:r>
      <w:r>
        <w:rPr>
          <w:rFonts w:ascii="Aptos Light" w:hAnsi="Aptos Light"/>
          <w:sz w:val="15"/>
        </w:rPr>
        <w:t>     </w:t>
      </w:r>
      <w:r>
        <w:rPr>
          <w:rFonts w:ascii="Aptos Light" w:hAnsi="Aptos Light"/>
          <w:sz w:val="15"/>
        </w:rPr>
        <w:fldChar w:fldCharType="end"/>
      </w:r>
      <w:r>
        <w:rPr>
          <w:rFonts w:ascii="Source Sans Pro SemiBold" w:hAnsi="Source Sans Pro SemiBold"/>
          <w:b/>
          <w:sz w:val="15"/>
        </w:rPr>
        <w:tab/>
      </w:r>
    </w:p>
    <w:p w14:paraId="0A066EF8" w14:textId="77777777" w:rsidR="005F21C1" w:rsidRPr="004065E7" w:rsidRDefault="005F21C1" w:rsidP="002F64E8">
      <w:pPr>
        <w:spacing w:line="276" w:lineRule="auto"/>
        <w:ind w:right="-454"/>
        <w:rPr>
          <w:rFonts w:ascii="Source Sans Pro Light" w:hAnsi="Source Sans Pro Light"/>
          <w:color w:val="000000" w:themeColor="text1"/>
          <w:sz w:val="16"/>
          <w:szCs w:val="16"/>
        </w:rPr>
      </w:pPr>
    </w:p>
    <w:p w14:paraId="33DBE6AD" w14:textId="77777777" w:rsidR="00925793" w:rsidRDefault="00925793" w:rsidP="0063164A">
      <w:pPr>
        <w:spacing w:line="276" w:lineRule="auto"/>
        <w:ind w:right="-454"/>
        <w:rPr>
          <w:rFonts w:ascii="Source Sans Pro Light" w:hAnsi="Source Sans Pro Light"/>
          <w:color w:val="000000" w:themeColor="text1"/>
          <w:sz w:val="15"/>
          <w:szCs w:val="15"/>
        </w:rPr>
      </w:pPr>
    </w:p>
    <w:p w14:paraId="162D58BC" w14:textId="77777777" w:rsidR="0087793E" w:rsidRDefault="0087793E" w:rsidP="0063164A">
      <w:pPr>
        <w:spacing w:line="276" w:lineRule="auto"/>
        <w:ind w:right="-454"/>
        <w:rPr>
          <w:rFonts w:ascii="Source Sans Pro Light" w:hAnsi="Source Sans Pro Light"/>
          <w:color w:val="000000" w:themeColor="text1"/>
          <w:sz w:val="15"/>
          <w:szCs w:val="15"/>
        </w:rPr>
      </w:pPr>
    </w:p>
    <w:p w14:paraId="64B1EEA0" w14:textId="77777777" w:rsidR="0087793E" w:rsidRDefault="0087793E" w:rsidP="0063164A">
      <w:pPr>
        <w:spacing w:line="276" w:lineRule="auto"/>
        <w:ind w:right="-454"/>
        <w:rPr>
          <w:rFonts w:ascii="Source Sans Pro Light" w:hAnsi="Source Sans Pro Light"/>
          <w:color w:val="000000" w:themeColor="text1"/>
          <w:sz w:val="15"/>
          <w:szCs w:val="15"/>
        </w:rPr>
      </w:pPr>
    </w:p>
    <w:p w14:paraId="6E624DFC" w14:textId="77777777" w:rsidR="00925793" w:rsidRPr="004065E7" w:rsidRDefault="00925793" w:rsidP="0063164A">
      <w:pPr>
        <w:spacing w:line="276" w:lineRule="auto"/>
        <w:ind w:right="-454"/>
        <w:rPr>
          <w:rFonts w:ascii="Source Sans Pro Light" w:hAnsi="Source Sans Pro Light"/>
          <w:color w:val="000000" w:themeColor="text1"/>
          <w:sz w:val="15"/>
          <w:szCs w:val="15"/>
        </w:rPr>
      </w:pPr>
    </w:p>
    <w:p w14:paraId="4C56B050" w14:textId="1926F6D6" w:rsidR="0063164A" w:rsidRPr="000919FA" w:rsidRDefault="0063164A" w:rsidP="0063164A">
      <w:pPr>
        <w:spacing w:line="276" w:lineRule="auto"/>
        <w:ind w:right="-454"/>
        <w:rPr>
          <w:rFonts w:ascii="Source Sans Pro SemiBold" w:hAnsi="Source Sans Pro SemiBold"/>
          <w:b/>
          <w:bCs/>
          <w:i/>
          <w:iCs/>
          <w:color w:val="000000" w:themeColor="text1"/>
          <w:sz w:val="16"/>
          <w:szCs w:val="16"/>
        </w:rPr>
      </w:pPr>
      <w:r>
        <w:rPr>
          <w:rFonts w:ascii="Source Sans Pro SemiBold" w:hAnsi="Source Sans Pro SemiBold"/>
          <w:b/>
          <w:i/>
          <w:color w:val="000000" w:themeColor="text1"/>
          <w:sz w:val="16"/>
        </w:rPr>
        <w:t xml:space="preserve">Please complete </w:t>
      </w:r>
      <w:r w:rsidR="008F7DB5">
        <w:rPr>
          <w:rFonts w:ascii="Source Sans Pro SemiBold" w:hAnsi="Source Sans Pro SemiBold"/>
          <w:b/>
          <w:i/>
          <w:color w:val="000000" w:themeColor="text1"/>
          <w:sz w:val="16"/>
        </w:rPr>
        <w:t>this</w:t>
      </w:r>
      <w:r>
        <w:rPr>
          <w:rFonts w:ascii="Source Sans Pro SemiBold" w:hAnsi="Source Sans Pro SemiBold"/>
          <w:b/>
          <w:i/>
          <w:color w:val="000000" w:themeColor="text1"/>
          <w:sz w:val="16"/>
        </w:rPr>
        <w:t xml:space="preserve"> entire form, sign it and send it to: </w:t>
      </w:r>
    </w:p>
    <w:p w14:paraId="34B6B8F7" w14:textId="77777777" w:rsidR="00A42127" w:rsidRPr="000919FA" w:rsidRDefault="0063164A" w:rsidP="0063164A">
      <w:pPr>
        <w:spacing w:line="276" w:lineRule="auto"/>
        <w:ind w:right="-454"/>
        <w:rPr>
          <w:rFonts w:ascii="Source Sans Pro Light" w:hAnsi="Source Sans Pro Light"/>
          <w:i/>
          <w:iCs/>
          <w:color w:val="000000" w:themeColor="text1"/>
          <w:sz w:val="16"/>
          <w:szCs w:val="16"/>
        </w:rPr>
      </w:pPr>
      <w:r>
        <w:rPr>
          <w:rFonts w:ascii="Source Sans Pro Light" w:hAnsi="Source Sans Pro Light"/>
          <w:i/>
          <w:color w:val="000000" w:themeColor="text1"/>
          <w:sz w:val="16"/>
        </w:rPr>
        <w:t xml:space="preserve">University of Zurich, Professorships Department, </w:t>
      </w:r>
      <w:r w:rsidRPr="001A0379">
        <w:rPr>
          <w:rFonts w:ascii="Source Sans Pro Light" w:hAnsi="Source Sans Pro Light"/>
          <w:i/>
          <w:color w:val="000000" w:themeColor="text1"/>
          <w:sz w:val="16"/>
        </w:rPr>
        <w:t>Team for Payroll and Professorships Administration,</w:t>
      </w:r>
      <w:r>
        <w:rPr>
          <w:rFonts w:ascii="Source Sans Pro Light" w:hAnsi="Source Sans Pro Light"/>
          <w:i/>
          <w:color w:val="000000" w:themeColor="text1"/>
          <w:sz w:val="16"/>
        </w:rPr>
        <w:t xml:space="preserve"> Hirschengraben 60, 8001 Zurich I Switzerland</w:t>
      </w:r>
    </w:p>
    <w:p w14:paraId="60E2B5A5" w14:textId="77777777" w:rsidR="0063164A" w:rsidRPr="009960CF" w:rsidRDefault="00BB5D30" w:rsidP="00BB5D30">
      <w:pPr>
        <w:spacing w:line="276" w:lineRule="auto"/>
        <w:ind w:right="-454"/>
        <w:rPr>
          <w:rStyle w:val="Hyperlink"/>
          <w:rFonts w:ascii="Source Sans Pro Light" w:hAnsi="Source Sans Pro Light"/>
          <w:i/>
          <w:iCs/>
          <w:color w:val="000000" w:themeColor="text1"/>
          <w:sz w:val="16"/>
          <w:szCs w:val="16"/>
          <w:u w:val="none"/>
          <w:lang w:val="it-CH"/>
        </w:rPr>
      </w:pPr>
      <w:r w:rsidRPr="009960CF">
        <w:rPr>
          <w:rFonts w:ascii="Source Sans Pro Light" w:hAnsi="Source Sans Pro Light"/>
          <w:i/>
          <w:color w:val="000000" w:themeColor="text1"/>
          <w:sz w:val="16"/>
          <w:lang w:val="it-CH"/>
        </w:rPr>
        <w:t>E-mail: lohnadmin@prof.uzh.ch</w:t>
      </w:r>
    </w:p>
    <w:sectPr w:rsidR="0063164A" w:rsidRPr="009960CF" w:rsidSect="00C97221">
      <w:footerReference w:type="default" r:id="rId11"/>
      <w:headerReference w:type="first" r:id="rId12"/>
      <w:footerReference w:type="first" r:id="rId13"/>
      <w:pgSz w:w="11907" w:h="16840" w:code="9"/>
      <w:pgMar w:top="1565" w:right="1361" w:bottom="1270" w:left="1361" w:header="397" w:footer="170" w:gutter="0"/>
      <w:cols w:space="708"/>
      <w:titlePg/>
      <w:docGrid w:linePitch="360"/>
      <w15:footnoteColumns w:val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61541D" w14:textId="77777777" w:rsidR="0079696D" w:rsidRDefault="0079696D" w:rsidP="00F91D37">
      <w:pPr>
        <w:spacing w:line="240" w:lineRule="auto"/>
      </w:pPr>
      <w:r>
        <w:separator/>
      </w:r>
    </w:p>
  </w:endnote>
  <w:endnote w:type="continuationSeparator" w:id="0">
    <w:p w14:paraId="36067B11" w14:textId="77777777" w:rsidR="0079696D" w:rsidRDefault="0079696D" w:rsidP="00F91D3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ource Sans Pro ExtraLight">
    <w:panose1 w:val="020B0303030403020204"/>
    <w:charset w:val="00"/>
    <w:family w:val="swiss"/>
    <w:pitch w:val="variable"/>
    <w:sig w:usb0="600002F7" w:usb1="00000003" w:usb2="00000000" w:usb3="00000000" w:csb0="0000019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HelveticaNeueLT Com 55 Roman">
    <w:altName w:val="Arial"/>
    <w:panose1 w:val="020B0604020202020204"/>
    <w:charset w:val="00"/>
    <w:family w:val="swiss"/>
    <w:pitch w:val="variable"/>
    <w:sig w:usb0="8000008F" w:usb1="10002042" w:usb2="00000000" w:usb3="00000000" w:csb0="0000009B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20B0604020202020204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2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Source Sans Pro Light">
    <w:panose1 w:val="020B0403030403020204"/>
    <w:charset w:val="00"/>
    <w:family w:val="swiss"/>
    <w:pitch w:val="variable"/>
    <w:sig w:usb0="600002F7" w:usb1="00000003" w:usb2="00000000" w:usb3="00000000" w:csb0="0000019F" w:csb1="00000000"/>
  </w:font>
  <w:font w:name="Aptos Light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BEA5D2" w14:textId="2F96C3AE" w:rsidR="00536027" w:rsidRPr="009A121D" w:rsidRDefault="00536027" w:rsidP="009A121D">
    <w:pPr>
      <w:pStyle w:val="Fuzeile"/>
    </w:pPr>
    <w:r>
      <w:rPr>
        <w:rFonts w:ascii="Source Sans Pro SemiBold" w:hAnsi="Source Sans Pro SemiBold"/>
        <w:noProof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0FBEBB9E" wp14:editId="2330630F">
              <wp:simplePos x="0" y="0"/>
              <wp:positionH relativeFrom="margin">
                <wp:align>right</wp:align>
              </wp:positionH>
              <wp:positionV relativeFrom="page">
                <wp:align>bottom</wp:align>
              </wp:positionV>
              <wp:extent cx="630000" cy="388800"/>
              <wp:effectExtent l="0" t="0" r="0" b="0"/>
              <wp:wrapSquare wrapText="bothSides"/>
              <wp:docPr id="803046074" name="Textfeld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0000" cy="38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539C72D" w14:textId="43F264B3" w:rsidR="00536027" w:rsidRPr="003653CF" w:rsidRDefault="00536027" w:rsidP="009A121D">
                          <w:pPr>
                            <w:pStyle w:val="Seitenzahlen"/>
                          </w:pPr>
                          <w:r w:rsidRPr="003653CF">
                            <w:fldChar w:fldCharType="begin"/>
                          </w:r>
                          <w:r w:rsidRPr="003653CF">
                            <w:instrText>PAGE   \* MERGEFORMAT</w:instrText>
                          </w:r>
                          <w:r w:rsidRPr="003653CF">
                            <w:fldChar w:fldCharType="separate"/>
                          </w:r>
                          <w:r w:rsidRPr="003653CF">
                            <w:t>5</w:t>
                          </w:r>
                          <w:r w:rsidRPr="003653CF">
                            <w:fldChar w:fldCharType="end"/>
                          </w:r>
                          <w:r>
                            <w:t xml:space="preserve">   |   </w:t>
                          </w:r>
                          <w:fldSimple w:instr=" SECTIONPAGES   \* MERGEFORMAT ">
                            <w:r w:rsidR="001D3B3C">
                              <w:rPr>
                                <w:noProof/>
                              </w:rPr>
                              <w:t>3</w:t>
                            </w:r>
                          </w:fldSimple>
                        </w:p>
                      </w:txbxContent>
                    </wps:txbx>
                    <wps:bodyPr rot="0" spcFirstLastPara="0" vertOverflow="overflow" horzOverflow="overflow" vert="horz" wrap="square" lIns="0" tIns="0" rIns="0" bIns="23400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FBEBB9E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alt="&quot;&quot;" style="position:absolute;margin-left:-1.6pt;margin-top:0;width:49.6pt;height:30.6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bottom;mso-position-vertical-relative:page;mso-width-percent:0;mso-height-percent:0;mso-width-relative:margin;mso-height-relative:margin;v-text-anchor:bottom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" filled="f" stroked="f" strokeweight=".5pt">
              <v:textbox inset="0,0,0,6.5mm">
                <w:txbxContent>
                  <w:p w14:paraId="0539C72D" w14:textId="43F264B3" w:rsidR="00536027" w:rsidRPr="003653CF" w:rsidRDefault="00536027" w:rsidP="009A121D">
                    <w:pPr>
                      <w:pStyle w:val="Seitenzahlen"/>
                    </w:pPr>
                    <w:r w:rsidRPr="003653CF">
                      <w:fldChar w:fldCharType="begin"/>
                    </w:r>
                    <w:r w:rsidRPr="003653CF">
                      <w:instrText>PAGE   \* MERGEFORMAT</w:instrText>
                    </w:r>
                    <w:r w:rsidRPr="003653CF">
                      <w:fldChar w:fldCharType="separate"/>
                    </w:r>
                    <w:r w:rsidRPr="003653CF">
                      <w:t>5</w:t>
                    </w:r>
                    <w:r w:rsidRPr="003653CF">
                      <w:fldChar w:fldCharType="end"/>
                    </w:r>
                    <w:r>
                      <w:t xml:space="preserve">   |   </w:t>
                    </w:r>
                    <w:fldSimple w:instr=" SECTIONPAGES   \* MERGEFORMAT ">
                      <w:r w:rsidR="001D3B3C">
                        <w:rPr>
                          <w:noProof/>
                        </w:rPr>
                        <w:t>3</w:t>
                      </w:r>
                    </w:fldSimple>
                  </w:p>
                </w:txbxContent>
              </v:textbox>
              <w10:wrap type="square" anchorx="margin" anchory="page"/>
              <w10:anchorlock/>
            </v:shape>
          </w:pict>
        </mc:Fallback>
      </mc:AlternateContent>
    </w:r>
    <w:r>
      <w:t xml:space="preserve">University of Zurich   |   Professorships Department, </w:t>
    </w:r>
    <w:r w:rsidR="008F7DB5">
      <w:rPr>
        <w:color w:val="941651"/>
      </w:rPr>
      <w:t xml:space="preserve">Version dated </w:t>
    </w:r>
    <w:r w:rsidR="001A0379">
      <w:rPr>
        <w:color w:val="941651"/>
      </w:rPr>
      <w:t>December</w:t>
    </w:r>
    <w:r w:rsidR="008F7DB5">
      <w:rPr>
        <w:color w:val="941651"/>
      </w:rPr>
      <w:t xml:space="preserve"> </w:t>
    </w:r>
    <w:r w:rsidR="00B90674">
      <w:rPr>
        <w:color w:val="941651"/>
      </w:rPr>
      <w:t xml:space="preserve">1, </w:t>
    </w:r>
    <w:r w:rsidR="008F7DB5">
      <w:rPr>
        <w:color w:val="941651"/>
      </w:rPr>
      <w:t>2025</w:t>
    </w:r>
  </w:p>
  <w:p w14:paraId="21EC57E3" w14:textId="77777777" w:rsidR="009A121D" w:rsidRPr="009A121D" w:rsidRDefault="009A121D" w:rsidP="009A121D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24C075" w14:textId="1BF4A937" w:rsidR="00BB5D30" w:rsidRPr="009A121D" w:rsidRDefault="00BB5D30" w:rsidP="00BB5D30">
    <w:pPr>
      <w:pStyle w:val="Fuzeile"/>
    </w:pPr>
    <w:r>
      <w:rPr>
        <w:rFonts w:ascii="Source Sans Pro SemiBold" w:hAnsi="Source Sans Pro SemiBold"/>
        <w:noProof/>
      </w:rPr>
      <mc:AlternateContent>
        <mc:Choice Requires="wps">
          <w:drawing>
            <wp:anchor distT="0" distB="0" distL="114300" distR="114300" simplePos="0" relativeHeight="251663360" behindDoc="0" locked="1" layoutInCell="1" allowOverlap="1" wp14:anchorId="7C414F6D" wp14:editId="7090FCA9">
              <wp:simplePos x="0" y="0"/>
              <wp:positionH relativeFrom="margin">
                <wp:align>right</wp:align>
              </wp:positionH>
              <wp:positionV relativeFrom="page">
                <wp:align>bottom</wp:align>
              </wp:positionV>
              <wp:extent cx="630000" cy="388800"/>
              <wp:effectExtent l="0" t="0" r="0" b="0"/>
              <wp:wrapSquare wrapText="bothSides"/>
              <wp:docPr id="1043402279" name="Textfeld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0000" cy="38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5ECDD32" w14:textId="4F9E9F8B" w:rsidR="00BB5D30" w:rsidRPr="003653CF" w:rsidRDefault="00BB5D30" w:rsidP="00BB5D30">
                          <w:pPr>
                            <w:pStyle w:val="Seitenzahlen"/>
                          </w:pPr>
                          <w:r w:rsidRPr="003653CF">
                            <w:fldChar w:fldCharType="begin"/>
                          </w:r>
                          <w:r w:rsidRPr="003653CF">
                            <w:instrText>PAGE   \* MERGEFORMAT</w:instrText>
                          </w:r>
                          <w:r w:rsidRPr="003653CF">
                            <w:fldChar w:fldCharType="separate"/>
                          </w:r>
                          <w:r w:rsidRPr="003653CF">
                            <w:t>5</w:t>
                          </w:r>
                          <w:r w:rsidRPr="003653CF">
                            <w:fldChar w:fldCharType="end"/>
                          </w:r>
                          <w:r>
                            <w:t xml:space="preserve">   |   </w:t>
                          </w:r>
                          <w:fldSimple w:instr=" SECTIONPAGES   \* MERGEFORMAT ">
                            <w:r w:rsidR="001D3B3C">
                              <w:rPr>
                                <w:noProof/>
                              </w:rPr>
                              <w:t>3</w:t>
                            </w:r>
                          </w:fldSimple>
                        </w:p>
                      </w:txbxContent>
                    </wps:txbx>
                    <wps:bodyPr rot="0" spcFirstLastPara="0" vertOverflow="overflow" horzOverflow="overflow" vert="horz" wrap="square" lIns="0" tIns="0" rIns="0" bIns="23400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C414F6D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alt="&quot;&quot;" style="position:absolute;margin-left:-1.6pt;margin-top:0;width:49.6pt;height:30.6pt;z-index:25166336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bottom;mso-position-vertical-relative:page;mso-width-percent:0;mso-height-percent:0;mso-width-relative:margin;mso-height-relative:margin;v-text-anchor:bottom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" filled="f" stroked="f" strokeweight=".5pt">
              <v:textbox inset="0,0,0,6.5mm">
                <w:txbxContent>
                  <w:p w14:paraId="65ECDD32" w14:textId="4F9E9F8B" w:rsidR="00BB5D30" w:rsidRPr="003653CF" w:rsidRDefault="00BB5D30" w:rsidP="00BB5D30">
                    <w:pPr>
                      <w:pStyle w:val="Seitenzahlen"/>
                    </w:pPr>
                    <w:r w:rsidRPr="003653CF">
                      <w:fldChar w:fldCharType="begin"/>
                    </w:r>
                    <w:r w:rsidRPr="003653CF">
                      <w:instrText>PAGE   \* MERGEFORMAT</w:instrText>
                    </w:r>
                    <w:r w:rsidRPr="003653CF">
                      <w:fldChar w:fldCharType="separate"/>
                    </w:r>
                    <w:r w:rsidRPr="003653CF">
                      <w:t>5</w:t>
                    </w:r>
                    <w:r w:rsidRPr="003653CF">
                      <w:fldChar w:fldCharType="end"/>
                    </w:r>
                    <w:r>
                      <w:t xml:space="preserve">   |   </w:t>
                    </w:r>
                    <w:fldSimple w:instr=" SECTIONPAGES   \* MERGEFORMAT ">
                      <w:r w:rsidR="001D3B3C">
                        <w:rPr>
                          <w:noProof/>
                        </w:rPr>
                        <w:t>3</w:t>
                      </w:r>
                    </w:fldSimple>
                  </w:p>
                </w:txbxContent>
              </v:textbox>
              <w10:wrap type="square" anchorx="margin" anchory="page"/>
              <w10:anchorlock/>
            </v:shape>
          </w:pict>
        </mc:Fallback>
      </mc:AlternateContent>
    </w:r>
    <w:r>
      <w:rPr>
        <w:rFonts w:ascii="Source Sans Pro SemiBold" w:hAnsi="Source Sans Pro SemiBold"/>
      </w:rPr>
      <w:t xml:space="preserve">University of Zurich   </w:t>
    </w:r>
    <w:r>
      <w:t xml:space="preserve">|   Professorships Department, </w:t>
    </w:r>
    <w:r>
      <w:rPr>
        <w:color w:val="941651"/>
      </w:rPr>
      <w:t xml:space="preserve">Version </w:t>
    </w:r>
    <w:r w:rsidR="00C305E3">
      <w:rPr>
        <w:color w:val="941651"/>
      </w:rPr>
      <w:t>dated</w:t>
    </w:r>
    <w:r>
      <w:rPr>
        <w:color w:val="941651"/>
      </w:rPr>
      <w:t xml:space="preserve"> </w:t>
    </w:r>
    <w:r w:rsidR="009D400F">
      <w:rPr>
        <w:color w:val="941651"/>
      </w:rPr>
      <w:t>December</w:t>
    </w:r>
    <w:r w:rsidR="00B90674">
      <w:rPr>
        <w:color w:val="941651"/>
      </w:rPr>
      <w:t xml:space="preserve"> 1,</w:t>
    </w:r>
    <w:r>
      <w:rPr>
        <w:color w:val="941651"/>
      </w:rPr>
      <w:t xml:space="preserve"> 2025</w:t>
    </w:r>
  </w:p>
  <w:p w14:paraId="39F82FC1" w14:textId="77777777" w:rsidR="00BB5D30" w:rsidRDefault="00BB5D3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399E8B" w14:textId="77777777" w:rsidR="0079696D" w:rsidRPr="00B40109" w:rsidRDefault="0079696D" w:rsidP="009A121D">
      <w:pPr>
        <w:pStyle w:val="Fussnotentrennung"/>
      </w:pPr>
    </w:p>
  </w:footnote>
  <w:footnote w:type="continuationSeparator" w:id="0">
    <w:p w14:paraId="747F9CB8" w14:textId="77777777" w:rsidR="0079696D" w:rsidRDefault="0079696D" w:rsidP="00F91D37">
      <w:pPr>
        <w:spacing w:line="240" w:lineRule="auto"/>
      </w:pPr>
      <w:r>
        <w:continuationSeparator/>
      </w:r>
    </w:p>
  </w:footnote>
  <w:footnote w:type="continuationNotice" w:id="1">
    <w:p w14:paraId="0E831D90" w14:textId="77777777" w:rsidR="0079696D" w:rsidRDefault="0079696D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ohneRahmen"/>
      <w:tblW w:w="6792" w:type="dxa"/>
      <w:tblInd w:w="-987" w:type="dxa"/>
      <w:tblLook w:val="04A0" w:firstRow="1" w:lastRow="0" w:firstColumn="1" w:lastColumn="0" w:noHBand="0" w:noVBand="1"/>
    </w:tblPr>
    <w:tblGrid>
      <w:gridCol w:w="2852"/>
      <w:gridCol w:w="3940"/>
    </w:tblGrid>
    <w:tr w:rsidR="000355DF" w14:paraId="19E283DB" w14:textId="77777777" w:rsidTr="007D7866">
      <w:trPr>
        <w:trHeight w:hRule="exact" w:val="850"/>
      </w:trPr>
      <w:tc>
        <w:tcPr>
          <w:tcW w:w="2852" w:type="dxa"/>
          <w:tcBorders>
            <w:right w:val="single" w:sz="4" w:space="0" w:color="808080"/>
          </w:tcBorders>
        </w:tcPr>
        <w:p w14:paraId="72B4327F" w14:textId="77777777" w:rsidR="000355DF" w:rsidRPr="003621B6" w:rsidRDefault="000355DF" w:rsidP="0036688D">
          <w:pPr>
            <w:pStyle w:val="Kopfzeile"/>
            <w:ind w:left="28"/>
            <w:rPr>
              <w:sz w:val="2"/>
              <w:szCs w:val="2"/>
            </w:rPr>
          </w:pPr>
          <w:r>
            <w:rPr>
              <w:noProof/>
            </w:rPr>
            <w:drawing>
              <wp:inline distT="0" distB="0" distL="0" distR="0" wp14:anchorId="1254F4F1" wp14:editId="604587C2">
                <wp:extent cx="1548000" cy="536243"/>
                <wp:effectExtent l="0" t="0" r="0" b="0"/>
                <wp:docPr id="1185209054" name="Grafi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8000" cy="5362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40" w:type="dxa"/>
          <w:tcBorders>
            <w:left w:val="single" w:sz="4" w:space="0" w:color="808080"/>
          </w:tcBorders>
          <w:vAlign w:val="center"/>
        </w:tcPr>
        <w:p w14:paraId="06021B6B" w14:textId="77777777" w:rsidR="000355DF" w:rsidRPr="001465E4" w:rsidRDefault="0009446E" w:rsidP="0036688D">
          <w:pPr>
            <w:pStyle w:val="Organisationseinheit"/>
            <w:ind w:left="408"/>
            <w:contextualSpacing/>
          </w:pPr>
          <w:r>
            <w:t>Professorships Department</w:t>
          </w:r>
        </w:p>
      </w:tc>
    </w:tr>
  </w:tbl>
  <w:p w14:paraId="21E933F0" w14:textId="77777777" w:rsidR="000355DF" w:rsidRPr="00992DCC" w:rsidRDefault="000355DF" w:rsidP="0087793E">
    <w:pPr>
      <w:pStyle w:val="Kopfzeile"/>
      <w:tabs>
        <w:tab w:val="clear" w:pos="4536"/>
        <w:tab w:val="clear" w:pos="9072"/>
        <w:tab w:val="center" w:pos="4592"/>
      </w:tabs>
      <w:spacing w:after="1020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1" layoutInCell="1" allowOverlap="1" wp14:anchorId="6675FEE2" wp14:editId="57C00309">
              <wp:simplePos x="0" y="0"/>
              <wp:positionH relativeFrom="page">
                <wp:align>right</wp:align>
              </wp:positionH>
              <wp:positionV relativeFrom="page">
                <wp:align>top</wp:align>
              </wp:positionV>
              <wp:extent cx="2498400" cy="1350000"/>
              <wp:effectExtent l="0" t="0" r="0" b="15240"/>
              <wp:wrapNone/>
              <wp:docPr id="12" name="Textfeld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98400" cy="135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CD81885" w14:textId="77777777" w:rsidR="000355DF" w:rsidRPr="0009446E" w:rsidRDefault="0009446E" w:rsidP="00E25EED">
                          <w:pPr>
                            <w:pStyle w:val="Adresse"/>
                            <w:spacing w:line="264" w:lineRule="auto"/>
                            <w:rPr>
                              <w:color w:val="000000" w:themeColor="text1"/>
                            </w:rPr>
                          </w:pPr>
                          <w:r>
                            <w:t>University of Zurich</w:t>
                          </w:r>
                        </w:p>
                        <w:p w14:paraId="59316960" w14:textId="77777777" w:rsidR="000355DF" w:rsidRPr="0009446E" w:rsidRDefault="0009446E" w:rsidP="00E25EED">
                          <w:pPr>
                            <w:pStyle w:val="Adresse"/>
                            <w:spacing w:line="264" w:lineRule="auto"/>
                            <w:rPr>
                              <w:color w:val="000000" w:themeColor="text1"/>
                            </w:rPr>
                          </w:pPr>
                          <w:r>
                            <w:rPr>
                              <w:color w:val="000000" w:themeColor="text1"/>
                            </w:rPr>
                            <w:t>Professorships Department</w:t>
                          </w:r>
                        </w:p>
                        <w:p w14:paraId="57A47784" w14:textId="77777777" w:rsidR="000355DF" w:rsidRPr="0009446E" w:rsidRDefault="0009446E" w:rsidP="00E25EED">
                          <w:pPr>
                            <w:pStyle w:val="Adresse"/>
                            <w:spacing w:line="264" w:lineRule="auto"/>
                            <w:rPr>
                              <w:color w:val="000000" w:themeColor="text1"/>
                            </w:rPr>
                          </w:pPr>
                          <w:r>
                            <w:rPr>
                              <w:color w:val="000000" w:themeColor="text1"/>
                            </w:rPr>
                            <w:t>Hirschengraben 60</w:t>
                          </w:r>
                        </w:p>
                        <w:p w14:paraId="5B89F584" w14:textId="77777777" w:rsidR="000355DF" w:rsidRPr="006C7EA6" w:rsidRDefault="0009446E" w:rsidP="00E25EED">
                          <w:pPr>
                            <w:pStyle w:val="Adresse"/>
                            <w:spacing w:line="264" w:lineRule="auto"/>
                            <w:rPr>
                              <w:color w:val="000000" w:themeColor="text1"/>
                              <w:lang w:val="de-CH"/>
                            </w:rPr>
                          </w:pPr>
                          <w:r w:rsidRPr="006C7EA6">
                            <w:rPr>
                              <w:color w:val="000000" w:themeColor="text1"/>
                              <w:lang w:val="de-CH"/>
                            </w:rPr>
                            <w:t>8001 Zurich I Switzerland</w:t>
                          </w:r>
                        </w:p>
                        <w:p w14:paraId="569CBEBD" w14:textId="77777777" w:rsidR="000355DF" w:rsidRPr="006C7EA6" w:rsidRDefault="000355DF" w:rsidP="00E25EED">
                          <w:pPr>
                            <w:pStyle w:val="Adresse"/>
                            <w:spacing w:line="264" w:lineRule="auto"/>
                            <w:rPr>
                              <w:color w:val="000000" w:themeColor="text1"/>
                              <w:lang w:val="de-CH"/>
                            </w:rPr>
                          </w:pPr>
                          <w:r w:rsidRPr="006C7EA6">
                            <w:rPr>
                              <w:color w:val="000000" w:themeColor="text1"/>
                              <w:lang w:val="de-CH"/>
                            </w:rPr>
                            <w:t>+41 44 634 22 32</w:t>
                          </w:r>
                        </w:p>
                        <w:p w14:paraId="564E472E" w14:textId="22067C35" w:rsidR="000355DF" w:rsidRPr="006C7EA6" w:rsidRDefault="005A35DA" w:rsidP="005A35DA">
                          <w:pPr>
                            <w:spacing w:line="264" w:lineRule="auto"/>
                            <w:rPr>
                              <w:color w:val="000000" w:themeColor="text1"/>
                              <w:sz w:val="16"/>
                              <w:szCs w:val="16"/>
                              <w:lang w:val="de-CH"/>
                            </w:rPr>
                          </w:pPr>
                          <w:hyperlink r:id="rId2" w:history="1">
                            <w:r w:rsidRPr="006C7EA6">
                              <w:rPr>
                                <w:rStyle w:val="Hyperlink"/>
                                <w:color w:val="000000" w:themeColor="text1"/>
                                <w:sz w:val="16"/>
                                <w:u w:val="none"/>
                                <w:lang w:val="de-CH"/>
                              </w:rPr>
                              <w:t>www.prof.uzh.ch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0" tIns="385200" rIns="2628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675FEE2" id="_x0000_t202" coordsize="21600,21600" o:spt="202" path="m,l,21600r21600,l21600,xe">
              <v:stroke joinstyle="miter"/>
              <v:path gradientshapeok="t" o:connecttype="rect"/>
            </v:shapetype>
            <v:shape id="Textfeld 5" o:spid="_x0000_s1027" type="#_x0000_t202" style="position:absolute;margin-left:145.5pt;margin-top:0;width:196.7pt;height:106.3pt;z-index:251661312;visibility:visible;mso-wrap-style:square;mso-width-percent:0;mso-height-percent:0;mso-wrap-distance-left:9pt;mso-wrap-distance-top:0;mso-wrap-distance-right:9pt;mso-wrap-distance-bottom:0;mso-position-horizontal:right;mso-position-horizontal-relative:page;mso-position-vertical:top;mso-position-vertical-relative:page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" filled="f" stroked="f" strokeweight=".5pt">
              <v:textbox style="mso-fit-shape-to-text:t" inset="0,10.7mm,7.3mm,0">
                <w:txbxContent>
                  <w:p w14:paraId="0CD81885" w14:textId="77777777" w:rsidR="000355DF" w:rsidRPr="0009446E" w:rsidRDefault="0009446E" w:rsidP="00E25EED">
                    <w:pPr>
                      <w:pStyle w:val="Adresse"/>
                      <w:spacing w:line="264" w:lineRule="auto"/>
                      <w:rPr>
                        <w:color w:val="000000" w:themeColor="text1"/>
                      </w:rPr>
                    </w:pPr>
                    <w:r>
                      <w:t>University of Zurich</w:t>
                    </w:r>
                  </w:p>
                  <w:p w14:paraId="59316960" w14:textId="77777777" w:rsidR="000355DF" w:rsidRPr="0009446E" w:rsidRDefault="0009446E" w:rsidP="00E25EED">
                    <w:pPr>
                      <w:pStyle w:val="Adresse"/>
                      <w:spacing w:line="264" w:lineRule="auto"/>
                      <w:rPr>
                        <w:color w:val="000000" w:themeColor="text1"/>
                      </w:rPr>
                    </w:pPr>
                    <w:r>
                      <w:rPr>
                        <w:color w:val="000000" w:themeColor="text1"/>
                      </w:rPr>
                      <w:t>Professorships Department</w:t>
                    </w:r>
                  </w:p>
                  <w:p w14:paraId="57A47784" w14:textId="77777777" w:rsidR="000355DF" w:rsidRPr="0009446E" w:rsidRDefault="0009446E" w:rsidP="00E25EED">
                    <w:pPr>
                      <w:pStyle w:val="Adresse"/>
                      <w:spacing w:line="264" w:lineRule="auto"/>
                      <w:rPr>
                        <w:color w:val="000000" w:themeColor="text1"/>
                      </w:rPr>
                    </w:pPr>
                    <w:proofErr w:type="spellStart"/>
                    <w:r>
                      <w:rPr>
                        <w:color w:val="000000" w:themeColor="text1"/>
                      </w:rPr>
                      <w:t>Hirschengraben</w:t>
                    </w:r>
                    <w:proofErr w:type="spellEnd"/>
                    <w:r>
                      <w:rPr>
                        <w:color w:val="000000" w:themeColor="text1"/>
                      </w:rPr>
                      <w:t xml:space="preserve"> 60</w:t>
                    </w:r>
                  </w:p>
                  <w:p w14:paraId="5B89F584" w14:textId="77777777" w:rsidR="000355DF" w:rsidRPr="006C7EA6" w:rsidRDefault="0009446E" w:rsidP="00E25EED">
                    <w:pPr>
                      <w:pStyle w:val="Adresse"/>
                      <w:spacing w:line="264" w:lineRule="auto"/>
                      <w:rPr>
                        <w:color w:val="000000" w:themeColor="text1"/>
                        <w:lang w:val="de-CH"/>
                      </w:rPr>
                    </w:pPr>
                    <w:r w:rsidRPr="006C7EA6">
                      <w:rPr>
                        <w:color w:val="000000" w:themeColor="text1"/>
                        <w:lang w:val="de-CH"/>
                      </w:rPr>
                      <w:t xml:space="preserve">8001 </w:t>
                    </w:r>
                    <w:proofErr w:type="spellStart"/>
                    <w:r w:rsidRPr="006C7EA6">
                      <w:rPr>
                        <w:color w:val="000000" w:themeColor="text1"/>
                        <w:lang w:val="de-CH"/>
                      </w:rPr>
                      <w:t>Zurich</w:t>
                    </w:r>
                    <w:proofErr w:type="spellEnd"/>
                    <w:r w:rsidRPr="006C7EA6">
                      <w:rPr>
                        <w:color w:val="000000" w:themeColor="text1"/>
                        <w:lang w:val="de-CH"/>
                      </w:rPr>
                      <w:t xml:space="preserve"> I </w:t>
                    </w:r>
                    <w:proofErr w:type="spellStart"/>
                    <w:r w:rsidRPr="006C7EA6">
                      <w:rPr>
                        <w:color w:val="000000" w:themeColor="text1"/>
                        <w:lang w:val="de-CH"/>
                      </w:rPr>
                      <w:t>Switzerland</w:t>
                    </w:r>
                    <w:proofErr w:type="spellEnd"/>
                  </w:p>
                  <w:p w14:paraId="569CBEBD" w14:textId="77777777" w:rsidR="000355DF" w:rsidRPr="006C7EA6" w:rsidRDefault="000355DF" w:rsidP="00E25EED">
                    <w:pPr>
                      <w:pStyle w:val="Adresse"/>
                      <w:spacing w:line="264" w:lineRule="auto"/>
                      <w:rPr>
                        <w:color w:val="000000" w:themeColor="text1"/>
                        <w:lang w:val="de-CH"/>
                      </w:rPr>
                    </w:pPr>
                    <w:r w:rsidRPr="006C7EA6">
                      <w:rPr>
                        <w:color w:val="000000" w:themeColor="text1"/>
                        <w:lang w:val="de-CH"/>
                      </w:rPr>
                      <w:t>+41 44 634 22 32</w:t>
                    </w:r>
                  </w:p>
                  <w:p w14:paraId="564E472E" w14:textId="22067C35" w:rsidR="000355DF" w:rsidRPr="006C7EA6" w:rsidRDefault="005A35DA" w:rsidP="005A35DA">
                    <w:pPr>
                      <w:spacing w:line="264" w:lineRule="auto"/>
                      <w:rPr>
                        <w:color w:val="000000" w:themeColor="text1"/>
                        <w:sz w:val="16"/>
                        <w:szCs w:val="16"/>
                        <w:lang w:val="de-CH"/>
                      </w:rPr>
                    </w:pPr>
                    <w:hyperlink r:id="rId3" w:history="1">
                      <w:r w:rsidRPr="006C7EA6">
                        <w:rPr>
                          <w:rStyle w:val="Hyperlink"/>
                          <w:color w:val="000000" w:themeColor="text1"/>
                          <w:sz w:val="16"/>
                          <w:u w:val="none"/>
                          <w:lang w:val="de-CH"/>
                        </w:rPr>
                        <w:t>www.prof.uzh.ch</w:t>
                      </w:r>
                    </w:hyperlink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  <w:r>
      <w:tab/>
    </w:r>
  </w:p>
  <w:p w14:paraId="0A7A4DB1" w14:textId="77777777" w:rsidR="00A0657F" w:rsidRPr="00A6343E" w:rsidRDefault="00A0657F" w:rsidP="00887DA4">
    <w:pPr>
      <w:pStyle w:val="Kopfzeile"/>
      <w:jc w:val="right"/>
      <w:rPr>
        <w:color w:val="FFFFFF" w:themeColor="background1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F112EB"/>
    <w:multiLevelType w:val="hybridMultilevel"/>
    <w:tmpl w:val="646CE8C6"/>
    <w:lvl w:ilvl="0" w:tplc="202A497E">
      <w:start w:val="1"/>
      <w:numFmt w:val="decimal"/>
      <w:lvlText w:val="%1)"/>
      <w:lvlJc w:val="left"/>
      <w:pPr>
        <w:ind w:left="720" w:hanging="360"/>
      </w:pPr>
      <w:rPr>
        <w:i/>
        <w:iCs/>
        <w:sz w:val="13"/>
        <w:szCs w:val="13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8C4813"/>
    <w:multiLevelType w:val="hybridMultilevel"/>
    <w:tmpl w:val="46FA7CC4"/>
    <w:lvl w:ilvl="0" w:tplc="04070011">
      <w:start w:val="1"/>
      <w:numFmt w:val="decimal"/>
      <w:lvlText w:val="%1)"/>
      <w:lvlJc w:val="left"/>
      <w:pPr>
        <w:ind w:left="897" w:hanging="360"/>
      </w:pPr>
    </w:lvl>
    <w:lvl w:ilvl="1" w:tplc="04070019" w:tentative="1">
      <w:start w:val="1"/>
      <w:numFmt w:val="lowerLetter"/>
      <w:lvlText w:val="%2."/>
      <w:lvlJc w:val="left"/>
      <w:pPr>
        <w:ind w:left="1617" w:hanging="360"/>
      </w:pPr>
    </w:lvl>
    <w:lvl w:ilvl="2" w:tplc="0407001B" w:tentative="1">
      <w:start w:val="1"/>
      <w:numFmt w:val="lowerRoman"/>
      <w:lvlText w:val="%3."/>
      <w:lvlJc w:val="right"/>
      <w:pPr>
        <w:ind w:left="2337" w:hanging="180"/>
      </w:pPr>
    </w:lvl>
    <w:lvl w:ilvl="3" w:tplc="0407000F" w:tentative="1">
      <w:start w:val="1"/>
      <w:numFmt w:val="decimal"/>
      <w:lvlText w:val="%4."/>
      <w:lvlJc w:val="left"/>
      <w:pPr>
        <w:ind w:left="3057" w:hanging="360"/>
      </w:pPr>
    </w:lvl>
    <w:lvl w:ilvl="4" w:tplc="04070019" w:tentative="1">
      <w:start w:val="1"/>
      <w:numFmt w:val="lowerLetter"/>
      <w:lvlText w:val="%5."/>
      <w:lvlJc w:val="left"/>
      <w:pPr>
        <w:ind w:left="3777" w:hanging="360"/>
      </w:pPr>
    </w:lvl>
    <w:lvl w:ilvl="5" w:tplc="0407001B" w:tentative="1">
      <w:start w:val="1"/>
      <w:numFmt w:val="lowerRoman"/>
      <w:lvlText w:val="%6."/>
      <w:lvlJc w:val="right"/>
      <w:pPr>
        <w:ind w:left="4497" w:hanging="180"/>
      </w:pPr>
    </w:lvl>
    <w:lvl w:ilvl="6" w:tplc="0407000F" w:tentative="1">
      <w:start w:val="1"/>
      <w:numFmt w:val="decimal"/>
      <w:lvlText w:val="%7."/>
      <w:lvlJc w:val="left"/>
      <w:pPr>
        <w:ind w:left="5217" w:hanging="360"/>
      </w:pPr>
    </w:lvl>
    <w:lvl w:ilvl="7" w:tplc="04070019" w:tentative="1">
      <w:start w:val="1"/>
      <w:numFmt w:val="lowerLetter"/>
      <w:lvlText w:val="%8."/>
      <w:lvlJc w:val="left"/>
      <w:pPr>
        <w:ind w:left="5937" w:hanging="360"/>
      </w:pPr>
    </w:lvl>
    <w:lvl w:ilvl="8" w:tplc="0407001B" w:tentative="1">
      <w:start w:val="1"/>
      <w:numFmt w:val="lowerRoman"/>
      <w:lvlText w:val="%9."/>
      <w:lvlJc w:val="right"/>
      <w:pPr>
        <w:ind w:left="6657" w:hanging="180"/>
      </w:pPr>
    </w:lvl>
  </w:abstractNum>
  <w:abstractNum w:abstractNumId="2" w15:restartNumberingAfterBreak="0">
    <w:nsid w:val="0C89143F"/>
    <w:multiLevelType w:val="hybridMultilevel"/>
    <w:tmpl w:val="6780260A"/>
    <w:lvl w:ilvl="0" w:tplc="9F949FA2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  <w:i w:val="0"/>
        <w:iCs w:val="0"/>
        <w:sz w:val="16"/>
        <w:szCs w:val="16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3704A3"/>
    <w:multiLevelType w:val="hybridMultilevel"/>
    <w:tmpl w:val="1AAECFD2"/>
    <w:lvl w:ilvl="0" w:tplc="1760256C">
      <w:start w:val="1"/>
      <w:numFmt w:val="decimal"/>
      <w:lvlText w:val="%1)"/>
      <w:lvlJc w:val="left"/>
      <w:pPr>
        <w:ind w:left="897" w:hanging="360"/>
      </w:pPr>
      <w:rPr>
        <w:i/>
        <w:iCs/>
        <w:sz w:val="15"/>
        <w:szCs w:val="15"/>
      </w:rPr>
    </w:lvl>
    <w:lvl w:ilvl="1" w:tplc="04070019" w:tentative="1">
      <w:start w:val="1"/>
      <w:numFmt w:val="lowerLetter"/>
      <w:lvlText w:val="%2."/>
      <w:lvlJc w:val="left"/>
      <w:pPr>
        <w:ind w:left="1617" w:hanging="360"/>
      </w:pPr>
    </w:lvl>
    <w:lvl w:ilvl="2" w:tplc="0407001B" w:tentative="1">
      <w:start w:val="1"/>
      <w:numFmt w:val="lowerRoman"/>
      <w:lvlText w:val="%3."/>
      <w:lvlJc w:val="right"/>
      <w:pPr>
        <w:ind w:left="2337" w:hanging="180"/>
      </w:pPr>
    </w:lvl>
    <w:lvl w:ilvl="3" w:tplc="0407000F" w:tentative="1">
      <w:start w:val="1"/>
      <w:numFmt w:val="decimal"/>
      <w:lvlText w:val="%4."/>
      <w:lvlJc w:val="left"/>
      <w:pPr>
        <w:ind w:left="3057" w:hanging="360"/>
      </w:pPr>
    </w:lvl>
    <w:lvl w:ilvl="4" w:tplc="04070019" w:tentative="1">
      <w:start w:val="1"/>
      <w:numFmt w:val="lowerLetter"/>
      <w:lvlText w:val="%5."/>
      <w:lvlJc w:val="left"/>
      <w:pPr>
        <w:ind w:left="3777" w:hanging="360"/>
      </w:pPr>
    </w:lvl>
    <w:lvl w:ilvl="5" w:tplc="0407001B" w:tentative="1">
      <w:start w:val="1"/>
      <w:numFmt w:val="lowerRoman"/>
      <w:lvlText w:val="%6."/>
      <w:lvlJc w:val="right"/>
      <w:pPr>
        <w:ind w:left="4497" w:hanging="180"/>
      </w:pPr>
    </w:lvl>
    <w:lvl w:ilvl="6" w:tplc="0407000F" w:tentative="1">
      <w:start w:val="1"/>
      <w:numFmt w:val="decimal"/>
      <w:lvlText w:val="%7."/>
      <w:lvlJc w:val="left"/>
      <w:pPr>
        <w:ind w:left="5217" w:hanging="360"/>
      </w:pPr>
    </w:lvl>
    <w:lvl w:ilvl="7" w:tplc="04070019" w:tentative="1">
      <w:start w:val="1"/>
      <w:numFmt w:val="lowerLetter"/>
      <w:lvlText w:val="%8."/>
      <w:lvlJc w:val="left"/>
      <w:pPr>
        <w:ind w:left="5937" w:hanging="360"/>
      </w:pPr>
    </w:lvl>
    <w:lvl w:ilvl="8" w:tplc="0407001B" w:tentative="1">
      <w:start w:val="1"/>
      <w:numFmt w:val="lowerRoman"/>
      <w:lvlText w:val="%9."/>
      <w:lvlJc w:val="right"/>
      <w:pPr>
        <w:ind w:left="6657" w:hanging="180"/>
      </w:pPr>
    </w:lvl>
  </w:abstractNum>
  <w:abstractNum w:abstractNumId="4" w15:restartNumberingAfterBreak="0">
    <w:nsid w:val="15516BAC"/>
    <w:multiLevelType w:val="hybridMultilevel"/>
    <w:tmpl w:val="9C40BCCE"/>
    <w:lvl w:ilvl="0" w:tplc="B5D8B93A">
      <w:start w:val="1"/>
      <w:numFmt w:val="decimal"/>
      <w:lvlText w:val="%1)"/>
      <w:lvlJc w:val="left"/>
      <w:pPr>
        <w:ind w:left="720" w:hanging="360"/>
      </w:pPr>
      <w:rPr>
        <w:rFonts w:ascii="Source Sans Pro ExtraLight" w:hAnsi="Source Sans Pro ExtraLight" w:hint="default"/>
        <w:b w:val="0"/>
        <w:bCs w:val="0"/>
        <w:i w:val="0"/>
        <w:i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8A7877"/>
    <w:multiLevelType w:val="multilevel"/>
    <w:tmpl w:val="14FC64F4"/>
    <w:lvl w:ilvl="0">
      <w:start w:val="1"/>
      <w:numFmt w:val="decimal"/>
      <w:pStyle w:val="Dokumentbezeichnung"/>
      <w:lvlText w:val="%1"/>
      <w:lvlJc w:val="left"/>
      <w:pPr>
        <w:ind w:left="851" w:hanging="709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6" w15:restartNumberingAfterBreak="0">
    <w:nsid w:val="1F7455C8"/>
    <w:multiLevelType w:val="multilevel"/>
    <w:tmpl w:val="74F2CCFE"/>
    <w:numStyleLink w:val="Nummerierteberschriften"/>
  </w:abstractNum>
  <w:abstractNum w:abstractNumId="7" w15:restartNumberingAfterBreak="0">
    <w:nsid w:val="22E27B02"/>
    <w:multiLevelType w:val="hybridMultilevel"/>
    <w:tmpl w:val="8760D9EE"/>
    <w:lvl w:ilvl="0" w:tplc="03308980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  <w:i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8306D5"/>
    <w:multiLevelType w:val="multilevel"/>
    <w:tmpl w:val="74F2CCFE"/>
    <w:styleLink w:val="Nummerierteberschriften"/>
    <w:lvl w:ilvl="0">
      <w:start w:val="1"/>
      <w:numFmt w:val="decimal"/>
      <w:pStyle w:val="berschrift1nummeriert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pStyle w:val="berschrift5nummeriert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1"/>
      <w:lvlText w:val="%6.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pStyle w:val="Nummerierung2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pStyle w:val="Nummerierung3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pStyle w:val="Nummerierungabc"/>
      <w:lvlText w:val="%9."/>
      <w:lvlJc w:val="left"/>
      <w:pPr>
        <w:ind w:left="284" w:hanging="284"/>
      </w:pPr>
      <w:rPr>
        <w:rFonts w:hint="default"/>
      </w:rPr>
    </w:lvl>
  </w:abstractNum>
  <w:abstractNum w:abstractNumId="9" w15:restartNumberingAfterBreak="0">
    <w:nsid w:val="24A63240"/>
    <w:multiLevelType w:val="hybridMultilevel"/>
    <w:tmpl w:val="5380D18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DB1B3D"/>
    <w:multiLevelType w:val="hybridMultilevel"/>
    <w:tmpl w:val="47D2B46C"/>
    <w:lvl w:ilvl="0" w:tplc="FFFFFFFF">
      <w:start w:val="1"/>
      <w:numFmt w:val="decimal"/>
      <w:lvlText w:val="%1)"/>
      <w:lvlJc w:val="left"/>
      <w:pPr>
        <w:ind w:left="720" w:hanging="360"/>
      </w:pPr>
      <w:rPr>
        <w:rFonts w:ascii="Source Sans Pro ExtraLight" w:hAnsi="Source Sans Pro ExtraLight" w:hint="default"/>
        <w:b w:val="0"/>
        <w:bCs w:val="0"/>
        <w:i/>
        <w:i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892884"/>
    <w:multiLevelType w:val="multilevel"/>
    <w:tmpl w:val="8BDE3172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Tabelle"/>
      <w:suff w:val="nothing"/>
      <w:lvlText w:val="%6.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suff w:val="nothing"/>
      <w:lvlText w:val="%6.%7"/>
      <w:lvlJc w:val="left"/>
      <w:pPr>
        <w:ind w:left="709" w:hanging="425"/>
      </w:pPr>
      <w:rPr>
        <w:rFonts w:hint="default"/>
      </w:rPr>
    </w:lvl>
    <w:lvl w:ilvl="7">
      <w:start w:val="1"/>
      <w:numFmt w:val="decimal"/>
      <w:suff w:val="nothing"/>
      <w:lvlText w:val="%6.%7.%8"/>
      <w:lvlJc w:val="left"/>
      <w:pPr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12" w15:restartNumberingAfterBreak="0">
    <w:nsid w:val="37531E88"/>
    <w:multiLevelType w:val="hybridMultilevel"/>
    <w:tmpl w:val="CFC698C2"/>
    <w:lvl w:ilvl="0" w:tplc="EA6A6EFE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  <w:iCs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B4E4D2B"/>
    <w:multiLevelType w:val="hybridMultilevel"/>
    <w:tmpl w:val="6AE6563A"/>
    <w:lvl w:ilvl="0" w:tplc="04070011">
      <w:start w:val="1"/>
      <w:numFmt w:val="decimal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C0192D"/>
    <w:multiLevelType w:val="hybridMultilevel"/>
    <w:tmpl w:val="F71EC5F6"/>
    <w:lvl w:ilvl="0" w:tplc="04070011">
      <w:start w:val="1"/>
      <w:numFmt w:val="decimal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114091"/>
    <w:multiLevelType w:val="hybridMultilevel"/>
    <w:tmpl w:val="94BA2A7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357775"/>
    <w:multiLevelType w:val="hybridMultilevel"/>
    <w:tmpl w:val="FF924158"/>
    <w:lvl w:ilvl="0" w:tplc="A3A81368">
      <w:start w:val="5"/>
      <w:numFmt w:val="bullet"/>
      <w:lvlText w:val="-"/>
      <w:lvlJc w:val="left"/>
      <w:pPr>
        <w:ind w:left="720" w:hanging="360"/>
      </w:pPr>
      <w:rPr>
        <w:rFonts w:ascii="Source Sans Pro" w:eastAsiaTheme="minorHAnsi" w:hAnsi="Source Sans Pro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B02755"/>
    <w:multiLevelType w:val="hybridMultilevel"/>
    <w:tmpl w:val="AE2C624A"/>
    <w:lvl w:ilvl="0" w:tplc="20F4B402">
      <w:start w:val="1"/>
      <w:numFmt w:val="decimal"/>
      <w:lvlText w:val="%1)"/>
      <w:lvlJc w:val="left"/>
      <w:pPr>
        <w:ind w:left="720" w:hanging="360"/>
      </w:pPr>
      <w:rPr>
        <w:i/>
        <w:iCs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09F35AD"/>
    <w:multiLevelType w:val="multilevel"/>
    <w:tmpl w:val="BEFC5094"/>
    <w:lvl w:ilvl="0">
      <w:start w:val="1"/>
      <w:numFmt w:val="decimal"/>
      <w:pStyle w:val="Traktandum-Titel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raktandum-Titel2"/>
      <w:suff w:val="space"/>
      <w:lvlText w:val="%2.%1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58613E6B"/>
    <w:multiLevelType w:val="multilevel"/>
    <w:tmpl w:val="98B28E36"/>
    <w:lvl w:ilvl="0">
      <w:start w:val="1"/>
      <w:numFmt w:val="bullet"/>
      <w:pStyle w:val="Aufzhlungszeichen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Aufzhlungszeichen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Aufzhlungszeichen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597658A5"/>
    <w:multiLevelType w:val="multilevel"/>
    <w:tmpl w:val="74F2CCFE"/>
    <w:numStyleLink w:val="Nummerierteberschriften"/>
  </w:abstractNum>
  <w:abstractNum w:abstractNumId="21" w15:restartNumberingAfterBreak="0">
    <w:nsid w:val="645F5BE8"/>
    <w:multiLevelType w:val="hybridMultilevel"/>
    <w:tmpl w:val="ECEA8DC2"/>
    <w:lvl w:ilvl="0" w:tplc="E8FED526">
      <w:start w:val="1"/>
      <w:numFmt w:val="decimal"/>
      <w:lvlText w:val="%1)"/>
      <w:lvlJc w:val="left"/>
      <w:pPr>
        <w:ind w:left="720" w:hanging="360"/>
      </w:pPr>
      <w:rPr>
        <w:i w:val="0"/>
        <w:iCs w:val="0"/>
        <w:sz w:val="16"/>
        <w:szCs w:val="16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AF6DD0"/>
    <w:multiLevelType w:val="hybridMultilevel"/>
    <w:tmpl w:val="088EB4AE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6D65251"/>
    <w:multiLevelType w:val="multilevel"/>
    <w:tmpl w:val="9364FD24"/>
    <w:numStyleLink w:val="Aufzhlungen"/>
  </w:abstractNum>
  <w:abstractNum w:abstractNumId="24" w15:restartNumberingAfterBreak="0">
    <w:nsid w:val="7ACF32C4"/>
    <w:multiLevelType w:val="multilevel"/>
    <w:tmpl w:val="9364FD24"/>
    <w:styleLink w:val="Aufzhlungen"/>
    <w:lvl w:ilvl="0">
      <w:start w:val="1"/>
      <w:numFmt w:val="bullet"/>
      <w:pStyle w:val="Aufzhlung1"/>
      <w:lvlText w:val="—"/>
      <w:lvlJc w:val="left"/>
      <w:pPr>
        <w:ind w:left="227" w:hanging="227"/>
      </w:pPr>
      <w:rPr>
        <w:rFonts w:ascii="Source Sans Pro" w:hAnsi="Source Sans Pro" w:hint="default"/>
      </w:rPr>
    </w:lvl>
    <w:lvl w:ilvl="1">
      <w:start w:val="1"/>
      <w:numFmt w:val="bullet"/>
      <w:pStyle w:val="Aufzhlung2"/>
      <w:lvlText w:val="—"/>
      <w:lvlJc w:val="left"/>
      <w:pPr>
        <w:ind w:left="454" w:hanging="227"/>
      </w:pPr>
      <w:rPr>
        <w:rFonts w:ascii="Source Sans Pro" w:hAnsi="Source Sans Pro" w:hint="default"/>
      </w:rPr>
    </w:lvl>
    <w:lvl w:ilvl="2">
      <w:start w:val="1"/>
      <w:numFmt w:val="bullet"/>
      <w:pStyle w:val="Aufzhlung3"/>
      <w:lvlText w:val="—"/>
      <w:lvlJc w:val="left"/>
      <w:pPr>
        <w:ind w:left="680" w:hanging="226"/>
      </w:pPr>
      <w:rPr>
        <w:rFonts w:ascii="Source Sans Pro" w:hAnsi="Source Sans Pro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7F1C2BB5"/>
    <w:multiLevelType w:val="hybridMultilevel"/>
    <w:tmpl w:val="AE2C624A"/>
    <w:lvl w:ilvl="0" w:tplc="FFFFFFFF">
      <w:start w:val="1"/>
      <w:numFmt w:val="decimal"/>
      <w:lvlText w:val="%1)"/>
      <w:lvlJc w:val="left"/>
      <w:pPr>
        <w:ind w:left="720" w:hanging="360"/>
      </w:pPr>
      <w:rPr>
        <w:i/>
        <w:i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56832184">
    <w:abstractNumId w:val="19"/>
  </w:num>
  <w:num w:numId="2" w16cid:durableId="171723735">
    <w:abstractNumId w:val="5"/>
  </w:num>
  <w:num w:numId="3" w16cid:durableId="1073507391">
    <w:abstractNumId w:val="8"/>
  </w:num>
  <w:num w:numId="4" w16cid:durableId="20701801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74162686">
    <w:abstractNumId w:val="24"/>
  </w:num>
  <w:num w:numId="6" w16cid:durableId="143355193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13744835">
    <w:abstractNumId w:val="23"/>
  </w:num>
  <w:num w:numId="8" w16cid:durableId="180516226">
    <w:abstractNumId w:val="18"/>
  </w:num>
  <w:num w:numId="9" w16cid:durableId="130562892">
    <w:abstractNumId w:val="6"/>
  </w:num>
  <w:num w:numId="10" w16cid:durableId="2058778851">
    <w:abstractNumId w:val="11"/>
  </w:num>
  <w:num w:numId="11" w16cid:durableId="52097378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08090268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5318506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7018933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071950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9035662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7724293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6332960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51931638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6070897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1253088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93083300">
    <w:abstractNumId w:val="20"/>
  </w:num>
  <w:num w:numId="23" w16cid:durableId="1825927895">
    <w:abstractNumId w:val="22"/>
  </w:num>
  <w:num w:numId="24" w16cid:durableId="2064982696">
    <w:abstractNumId w:val="15"/>
  </w:num>
  <w:num w:numId="25" w16cid:durableId="1926763992">
    <w:abstractNumId w:val="9"/>
  </w:num>
  <w:num w:numId="26" w16cid:durableId="335311242">
    <w:abstractNumId w:val="0"/>
  </w:num>
  <w:num w:numId="27" w16cid:durableId="1059547977">
    <w:abstractNumId w:val="3"/>
  </w:num>
  <w:num w:numId="28" w16cid:durableId="160589035">
    <w:abstractNumId w:val="16"/>
  </w:num>
  <w:num w:numId="29" w16cid:durableId="2070834795">
    <w:abstractNumId w:val="17"/>
  </w:num>
  <w:num w:numId="30" w16cid:durableId="1857692507">
    <w:abstractNumId w:val="1"/>
  </w:num>
  <w:num w:numId="31" w16cid:durableId="2103185490">
    <w:abstractNumId w:val="13"/>
  </w:num>
  <w:num w:numId="32" w16cid:durableId="83190151">
    <w:abstractNumId w:val="14"/>
  </w:num>
  <w:num w:numId="33" w16cid:durableId="48768286">
    <w:abstractNumId w:val="25"/>
  </w:num>
  <w:num w:numId="34" w16cid:durableId="1553954954">
    <w:abstractNumId w:val="4"/>
  </w:num>
  <w:num w:numId="35" w16cid:durableId="834031920">
    <w:abstractNumId w:val="21"/>
  </w:num>
  <w:num w:numId="36" w16cid:durableId="1870756330">
    <w:abstractNumId w:val="7"/>
  </w:num>
  <w:num w:numId="37" w16cid:durableId="1006909317">
    <w:abstractNumId w:val="10"/>
  </w:num>
  <w:num w:numId="38" w16cid:durableId="2011057725">
    <w:abstractNumId w:val="2"/>
  </w:num>
  <w:num w:numId="39" w16cid:durableId="136458478">
    <w:abstractNumId w:val="12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5"/>
  <w:activeWritingStyle w:appName="MSWord" w:lang="it-CH" w:vendorID="64" w:dllVersion="6" w:nlCheck="1" w:checkStyle="0"/>
  <w:activeWritingStyle w:appName="MSWord" w:lang="en-US" w:vendorID="64" w:dllVersion="6" w:nlCheck="1" w:checkStyle="1"/>
  <w:activeWritingStyle w:appName="MSWord" w:lang="fr-CH" w:vendorID="64" w:dllVersion="6" w:nlCheck="1" w:checkStyle="1"/>
  <w:activeWritingStyle w:appName="MSWord" w:lang="de-CH" w:vendorID="64" w:dllVersion="6" w:nlCheck="1" w:checkStyle="1"/>
  <w:activeWritingStyle w:appName="MSWord" w:lang="de-DE" w:vendorID="64" w:dllVersion="6" w:nlCheck="1" w:checkStyle="1"/>
  <w:activeWritingStyle w:appName="MSWord" w:lang="de-CH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it-CH" w:vendorID="64" w:dllVersion="0" w:nlCheck="1" w:checkStyle="0"/>
  <w:activeWritingStyle w:appName="MSWord" w:lang="de-DE" w:vendorID="64" w:dllVersion="0" w:nlCheck="1" w:checkStyle="0"/>
  <w:activeWritingStyle w:appName="MSWord" w:lang="it-IT" w:vendorID="64" w:dllVersion="0" w:nlCheck="1" w:checkStyle="0"/>
  <w:activeWritingStyle w:appName="MSWord" w:lang="nl-NL" w:vendorID="64" w:dllVersion="0" w:nlCheck="1" w:checkStyle="0"/>
  <w:activeWritingStyle w:appName="MSWord" w:lang="fr-CH" w:vendorID="64" w:dllVersion="0" w:nlCheck="1" w:checkStyle="0"/>
  <w:stylePaneFormatFilter w:val="D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1"/>
  <w:documentProtection w:edit="forms" w:enforcement="1" w:cryptProviderType="rsaAES" w:cryptAlgorithmClass="hash" w:cryptAlgorithmType="typeAny" w:cryptAlgorithmSid="14" w:cryptSpinCount="100000" w:hash="+O8jrf/uce6scO10LjsSG3nMBUF+3BBrKDg/qc7F1IhmpKzCPSsmDOyuEhQeQjGqH+rBQxDZVYqAJJuMBfHl2Q==" w:salt="LN6eYF9s3OQLo6bv2LklAQ==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43C0"/>
    <w:rsid w:val="000000FB"/>
    <w:rsid w:val="00002978"/>
    <w:rsid w:val="00003A9F"/>
    <w:rsid w:val="00007462"/>
    <w:rsid w:val="0001010F"/>
    <w:rsid w:val="00014EF4"/>
    <w:rsid w:val="00025A3B"/>
    <w:rsid w:val="00025CEC"/>
    <w:rsid w:val="000266B7"/>
    <w:rsid w:val="00027DC9"/>
    <w:rsid w:val="00032B92"/>
    <w:rsid w:val="00032DAC"/>
    <w:rsid w:val="00032EA5"/>
    <w:rsid w:val="000355DF"/>
    <w:rsid w:val="00040171"/>
    <w:rsid w:val="000406AD"/>
    <w:rsid w:val="000409C8"/>
    <w:rsid w:val="00041297"/>
    <w:rsid w:val="00041700"/>
    <w:rsid w:val="000426B4"/>
    <w:rsid w:val="00042CB3"/>
    <w:rsid w:val="00042FDD"/>
    <w:rsid w:val="00046606"/>
    <w:rsid w:val="00052258"/>
    <w:rsid w:val="0005422F"/>
    <w:rsid w:val="000559FA"/>
    <w:rsid w:val="000635B8"/>
    <w:rsid w:val="00063BC2"/>
    <w:rsid w:val="000648CB"/>
    <w:rsid w:val="000701F1"/>
    <w:rsid w:val="00071780"/>
    <w:rsid w:val="00073ADE"/>
    <w:rsid w:val="00073F67"/>
    <w:rsid w:val="000757F2"/>
    <w:rsid w:val="00075FF3"/>
    <w:rsid w:val="000803EB"/>
    <w:rsid w:val="00084DB8"/>
    <w:rsid w:val="00084EB5"/>
    <w:rsid w:val="00090380"/>
    <w:rsid w:val="000919FA"/>
    <w:rsid w:val="00093BDE"/>
    <w:rsid w:val="0009446E"/>
    <w:rsid w:val="000956AB"/>
    <w:rsid w:val="00096E8E"/>
    <w:rsid w:val="00097A32"/>
    <w:rsid w:val="000A1884"/>
    <w:rsid w:val="000A24EC"/>
    <w:rsid w:val="000A2660"/>
    <w:rsid w:val="000A4251"/>
    <w:rsid w:val="000A58EB"/>
    <w:rsid w:val="000A6E53"/>
    <w:rsid w:val="000A7CC5"/>
    <w:rsid w:val="000B0E50"/>
    <w:rsid w:val="000B183F"/>
    <w:rsid w:val="000B1DC7"/>
    <w:rsid w:val="000B444B"/>
    <w:rsid w:val="000B595D"/>
    <w:rsid w:val="000C1D20"/>
    <w:rsid w:val="000C3885"/>
    <w:rsid w:val="000C3B1B"/>
    <w:rsid w:val="000C466F"/>
    <w:rsid w:val="000C486A"/>
    <w:rsid w:val="000C49C1"/>
    <w:rsid w:val="000C4CD8"/>
    <w:rsid w:val="000C572C"/>
    <w:rsid w:val="000D1743"/>
    <w:rsid w:val="000D1BB6"/>
    <w:rsid w:val="000D53FB"/>
    <w:rsid w:val="000D7269"/>
    <w:rsid w:val="000D7E1F"/>
    <w:rsid w:val="000E37CE"/>
    <w:rsid w:val="000E7543"/>
    <w:rsid w:val="000E756F"/>
    <w:rsid w:val="000F1007"/>
    <w:rsid w:val="000F1D2B"/>
    <w:rsid w:val="000F2B79"/>
    <w:rsid w:val="000F6662"/>
    <w:rsid w:val="0010021F"/>
    <w:rsid w:val="00102312"/>
    <w:rsid w:val="00102345"/>
    <w:rsid w:val="00103653"/>
    <w:rsid w:val="00106688"/>
    <w:rsid w:val="001067E4"/>
    <w:rsid w:val="0010702C"/>
    <w:rsid w:val="00107772"/>
    <w:rsid w:val="00107F09"/>
    <w:rsid w:val="001134C7"/>
    <w:rsid w:val="00113CB8"/>
    <w:rsid w:val="00114B04"/>
    <w:rsid w:val="0011600D"/>
    <w:rsid w:val="00117356"/>
    <w:rsid w:val="0012151C"/>
    <w:rsid w:val="00122614"/>
    <w:rsid w:val="001229DA"/>
    <w:rsid w:val="00124E37"/>
    <w:rsid w:val="00127BBA"/>
    <w:rsid w:val="00132904"/>
    <w:rsid w:val="001339B4"/>
    <w:rsid w:val="00133CFB"/>
    <w:rsid w:val="001375AB"/>
    <w:rsid w:val="00137E0C"/>
    <w:rsid w:val="00142E22"/>
    <w:rsid w:val="00143244"/>
    <w:rsid w:val="0014325C"/>
    <w:rsid w:val="00144122"/>
    <w:rsid w:val="00145A9D"/>
    <w:rsid w:val="00145E6F"/>
    <w:rsid w:val="001465E4"/>
    <w:rsid w:val="00146EF9"/>
    <w:rsid w:val="00146F41"/>
    <w:rsid w:val="00150BB0"/>
    <w:rsid w:val="001514C0"/>
    <w:rsid w:val="001519C2"/>
    <w:rsid w:val="001519D1"/>
    <w:rsid w:val="00152BDC"/>
    <w:rsid w:val="00154677"/>
    <w:rsid w:val="00155A46"/>
    <w:rsid w:val="0015654B"/>
    <w:rsid w:val="00156962"/>
    <w:rsid w:val="00157ECA"/>
    <w:rsid w:val="00161B92"/>
    <w:rsid w:val="00163157"/>
    <w:rsid w:val="00163722"/>
    <w:rsid w:val="00163D62"/>
    <w:rsid w:val="00163EF7"/>
    <w:rsid w:val="0016548A"/>
    <w:rsid w:val="0016774B"/>
    <w:rsid w:val="00167916"/>
    <w:rsid w:val="0017133E"/>
    <w:rsid w:val="00171870"/>
    <w:rsid w:val="00173A15"/>
    <w:rsid w:val="001757BD"/>
    <w:rsid w:val="0017781A"/>
    <w:rsid w:val="00177F85"/>
    <w:rsid w:val="001803AA"/>
    <w:rsid w:val="00181168"/>
    <w:rsid w:val="0018209E"/>
    <w:rsid w:val="00182F10"/>
    <w:rsid w:val="001830BC"/>
    <w:rsid w:val="001835A6"/>
    <w:rsid w:val="00192ED0"/>
    <w:rsid w:val="00194130"/>
    <w:rsid w:val="001941F2"/>
    <w:rsid w:val="00196881"/>
    <w:rsid w:val="001A0379"/>
    <w:rsid w:val="001A080C"/>
    <w:rsid w:val="001A3606"/>
    <w:rsid w:val="001A3D50"/>
    <w:rsid w:val="001A43BD"/>
    <w:rsid w:val="001A482A"/>
    <w:rsid w:val="001A74A5"/>
    <w:rsid w:val="001B20F5"/>
    <w:rsid w:val="001B2CF1"/>
    <w:rsid w:val="001B38F0"/>
    <w:rsid w:val="001B5DC4"/>
    <w:rsid w:val="001B6567"/>
    <w:rsid w:val="001B6F97"/>
    <w:rsid w:val="001C3763"/>
    <w:rsid w:val="001C3C44"/>
    <w:rsid w:val="001C4A15"/>
    <w:rsid w:val="001C74EF"/>
    <w:rsid w:val="001C7F92"/>
    <w:rsid w:val="001D3B3C"/>
    <w:rsid w:val="001D3D4B"/>
    <w:rsid w:val="001D3F99"/>
    <w:rsid w:val="001D58F1"/>
    <w:rsid w:val="001D5BDE"/>
    <w:rsid w:val="001D60F7"/>
    <w:rsid w:val="001E17CD"/>
    <w:rsid w:val="001E247E"/>
    <w:rsid w:val="001E4262"/>
    <w:rsid w:val="001E4956"/>
    <w:rsid w:val="001E61C9"/>
    <w:rsid w:val="001E73CF"/>
    <w:rsid w:val="001E73F4"/>
    <w:rsid w:val="001F229E"/>
    <w:rsid w:val="001F4A7E"/>
    <w:rsid w:val="001F4B8C"/>
    <w:rsid w:val="001F4F9B"/>
    <w:rsid w:val="002003DB"/>
    <w:rsid w:val="00200DD3"/>
    <w:rsid w:val="00202866"/>
    <w:rsid w:val="002030B8"/>
    <w:rsid w:val="00204C84"/>
    <w:rsid w:val="0021015E"/>
    <w:rsid w:val="00212A2E"/>
    <w:rsid w:val="00216AB2"/>
    <w:rsid w:val="00217AA0"/>
    <w:rsid w:val="0022053F"/>
    <w:rsid w:val="00221163"/>
    <w:rsid w:val="00222AA3"/>
    <w:rsid w:val="00224CF1"/>
    <w:rsid w:val="0022685B"/>
    <w:rsid w:val="00226FA0"/>
    <w:rsid w:val="0023018C"/>
    <w:rsid w:val="00230606"/>
    <w:rsid w:val="0023205B"/>
    <w:rsid w:val="002322AD"/>
    <w:rsid w:val="00232A0A"/>
    <w:rsid w:val="00235558"/>
    <w:rsid w:val="002369CE"/>
    <w:rsid w:val="0024209A"/>
    <w:rsid w:val="002466D7"/>
    <w:rsid w:val="00247905"/>
    <w:rsid w:val="0025644A"/>
    <w:rsid w:val="00261983"/>
    <w:rsid w:val="00262856"/>
    <w:rsid w:val="0026599C"/>
    <w:rsid w:val="00267F71"/>
    <w:rsid w:val="00270C95"/>
    <w:rsid w:val="0027246C"/>
    <w:rsid w:val="002726D9"/>
    <w:rsid w:val="00272877"/>
    <w:rsid w:val="002739A6"/>
    <w:rsid w:val="00273EBC"/>
    <w:rsid w:val="00274747"/>
    <w:rsid w:val="0027766E"/>
    <w:rsid w:val="002815E0"/>
    <w:rsid w:val="00281F09"/>
    <w:rsid w:val="00282463"/>
    <w:rsid w:val="00283995"/>
    <w:rsid w:val="002845D9"/>
    <w:rsid w:val="002860A4"/>
    <w:rsid w:val="00287F47"/>
    <w:rsid w:val="00290E37"/>
    <w:rsid w:val="00291BC9"/>
    <w:rsid w:val="00292375"/>
    <w:rsid w:val="00295CCA"/>
    <w:rsid w:val="002A2056"/>
    <w:rsid w:val="002A6277"/>
    <w:rsid w:val="002A6A64"/>
    <w:rsid w:val="002A7055"/>
    <w:rsid w:val="002A7E68"/>
    <w:rsid w:val="002B10A6"/>
    <w:rsid w:val="002B1F0B"/>
    <w:rsid w:val="002B551B"/>
    <w:rsid w:val="002B6F58"/>
    <w:rsid w:val="002C163B"/>
    <w:rsid w:val="002C3205"/>
    <w:rsid w:val="002C3734"/>
    <w:rsid w:val="002C652A"/>
    <w:rsid w:val="002C6C56"/>
    <w:rsid w:val="002C74E7"/>
    <w:rsid w:val="002D272F"/>
    <w:rsid w:val="002D2B61"/>
    <w:rsid w:val="002D307E"/>
    <w:rsid w:val="002D38AE"/>
    <w:rsid w:val="002D6E89"/>
    <w:rsid w:val="002D709C"/>
    <w:rsid w:val="002E21DD"/>
    <w:rsid w:val="002E55D7"/>
    <w:rsid w:val="002F06AA"/>
    <w:rsid w:val="002F1443"/>
    <w:rsid w:val="002F40FF"/>
    <w:rsid w:val="002F4FB0"/>
    <w:rsid w:val="002F64E8"/>
    <w:rsid w:val="002F68A2"/>
    <w:rsid w:val="002F7085"/>
    <w:rsid w:val="002F7C55"/>
    <w:rsid w:val="00300BD6"/>
    <w:rsid w:val="0030245A"/>
    <w:rsid w:val="00303B73"/>
    <w:rsid w:val="00306FFE"/>
    <w:rsid w:val="00307A5B"/>
    <w:rsid w:val="00310D99"/>
    <w:rsid w:val="00314C63"/>
    <w:rsid w:val="00315B92"/>
    <w:rsid w:val="00321330"/>
    <w:rsid w:val="0032330D"/>
    <w:rsid w:val="00323E3B"/>
    <w:rsid w:val="003261BD"/>
    <w:rsid w:val="00327558"/>
    <w:rsid w:val="003307EB"/>
    <w:rsid w:val="00333A1B"/>
    <w:rsid w:val="00334A50"/>
    <w:rsid w:val="003363F9"/>
    <w:rsid w:val="00337D47"/>
    <w:rsid w:val="0034134D"/>
    <w:rsid w:val="0034273D"/>
    <w:rsid w:val="00343196"/>
    <w:rsid w:val="00343A7F"/>
    <w:rsid w:val="00345681"/>
    <w:rsid w:val="00345CC4"/>
    <w:rsid w:val="00347F53"/>
    <w:rsid w:val="00350A74"/>
    <w:rsid w:val="003514EE"/>
    <w:rsid w:val="00353E7E"/>
    <w:rsid w:val="00355974"/>
    <w:rsid w:val="00355C57"/>
    <w:rsid w:val="003621B6"/>
    <w:rsid w:val="00362756"/>
    <w:rsid w:val="00363671"/>
    <w:rsid w:val="003647D9"/>
    <w:rsid w:val="00364B2B"/>
    <w:rsid w:val="00364EE3"/>
    <w:rsid w:val="003653CF"/>
    <w:rsid w:val="00365FEA"/>
    <w:rsid w:val="0036688D"/>
    <w:rsid w:val="003711BA"/>
    <w:rsid w:val="00371E1F"/>
    <w:rsid w:val="0037296A"/>
    <w:rsid w:val="0037405C"/>
    <w:rsid w:val="00374A49"/>
    <w:rsid w:val="003757E4"/>
    <w:rsid w:val="00375834"/>
    <w:rsid w:val="003762A0"/>
    <w:rsid w:val="003824CC"/>
    <w:rsid w:val="00382B66"/>
    <w:rsid w:val="003843BA"/>
    <w:rsid w:val="0039124E"/>
    <w:rsid w:val="00391C87"/>
    <w:rsid w:val="00394252"/>
    <w:rsid w:val="00395A1F"/>
    <w:rsid w:val="00396216"/>
    <w:rsid w:val="00396DAD"/>
    <w:rsid w:val="003A0088"/>
    <w:rsid w:val="003A0C83"/>
    <w:rsid w:val="003A73FF"/>
    <w:rsid w:val="003B2008"/>
    <w:rsid w:val="003B365A"/>
    <w:rsid w:val="003B7303"/>
    <w:rsid w:val="003B7896"/>
    <w:rsid w:val="003C3AED"/>
    <w:rsid w:val="003C3D32"/>
    <w:rsid w:val="003C49B3"/>
    <w:rsid w:val="003C5D6A"/>
    <w:rsid w:val="003C7AA5"/>
    <w:rsid w:val="003D0FAA"/>
    <w:rsid w:val="003D2745"/>
    <w:rsid w:val="003D2F4C"/>
    <w:rsid w:val="003D383A"/>
    <w:rsid w:val="003D589D"/>
    <w:rsid w:val="003E0AC2"/>
    <w:rsid w:val="003E1920"/>
    <w:rsid w:val="003E1C93"/>
    <w:rsid w:val="003E5DF3"/>
    <w:rsid w:val="003E702F"/>
    <w:rsid w:val="003E7468"/>
    <w:rsid w:val="003F012A"/>
    <w:rsid w:val="003F0599"/>
    <w:rsid w:val="003F1A56"/>
    <w:rsid w:val="003F4E77"/>
    <w:rsid w:val="0040099A"/>
    <w:rsid w:val="0040263F"/>
    <w:rsid w:val="00403978"/>
    <w:rsid w:val="004065E7"/>
    <w:rsid w:val="004073F1"/>
    <w:rsid w:val="00412C86"/>
    <w:rsid w:val="0041332D"/>
    <w:rsid w:val="00416AAE"/>
    <w:rsid w:val="004175CC"/>
    <w:rsid w:val="00424522"/>
    <w:rsid w:val="0042454D"/>
    <w:rsid w:val="00427C08"/>
    <w:rsid w:val="00430FF5"/>
    <w:rsid w:val="00432E5F"/>
    <w:rsid w:val="0043629C"/>
    <w:rsid w:val="00437B81"/>
    <w:rsid w:val="00440B2D"/>
    <w:rsid w:val="0044332C"/>
    <w:rsid w:val="0044425B"/>
    <w:rsid w:val="00444695"/>
    <w:rsid w:val="00446FBD"/>
    <w:rsid w:val="00450E85"/>
    <w:rsid w:val="00452D49"/>
    <w:rsid w:val="00452FC3"/>
    <w:rsid w:val="0045362B"/>
    <w:rsid w:val="00456090"/>
    <w:rsid w:val="0045680E"/>
    <w:rsid w:val="00457E18"/>
    <w:rsid w:val="00471D34"/>
    <w:rsid w:val="0047286A"/>
    <w:rsid w:val="00476325"/>
    <w:rsid w:val="00476580"/>
    <w:rsid w:val="00480603"/>
    <w:rsid w:val="004830FD"/>
    <w:rsid w:val="004843C0"/>
    <w:rsid w:val="00484F10"/>
    <w:rsid w:val="00485858"/>
    <w:rsid w:val="00485F96"/>
    <w:rsid w:val="00486D13"/>
    <w:rsid w:val="00486DBB"/>
    <w:rsid w:val="00490FC3"/>
    <w:rsid w:val="00494FD7"/>
    <w:rsid w:val="00495F83"/>
    <w:rsid w:val="0049662D"/>
    <w:rsid w:val="00497543"/>
    <w:rsid w:val="004A0032"/>
    <w:rsid w:val="004A039B"/>
    <w:rsid w:val="004A06C5"/>
    <w:rsid w:val="004A1BFD"/>
    <w:rsid w:val="004A21D1"/>
    <w:rsid w:val="004A38ED"/>
    <w:rsid w:val="004A3E76"/>
    <w:rsid w:val="004A4539"/>
    <w:rsid w:val="004A531E"/>
    <w:rsid w:val="004A67B4"/>
    <w:rsid w:val="004A6FBC"/>
    <w:rsid w:val="004A7400"/>
    <w:rsid w:val="004B0FDB"/>
    <w:rsid w:val="004B2E5F"/>
    <w:rsid w:val="004B3225"/>
    <w:rsid w:val="004B454A"/>
    <w:rsid w:val="004B4FC7"/>
    <w:rsid w:val="004B6348"/>
    <w:rsid w:val="004B67F2"/>
    <w:rsid w:val="004B78BB"/>
    <w:rsid w:val="004C1329"/>
    <w:rsid w:val="004C1E00"/>
    <w:rsid w:val="004C2A5B"/>
    <w:rsid w:val="004C3880"/>
    <w:rsid w:val="004C3A26"/>
    <w:rsid w:val="004C4B0F"/>
    <w:rsid w:val="004C5120"/>
    <w:rsid w:val="004C6038"/>
    <w:rsid w:val="004C6284"/>
    <w:rsid w:val="004C6BC7"/>
    <w:rsid w:val="004D0D0F"/>
    <w:rsid w:val="004D0F2F"/>
    <w:rsid w:val="004D179F"/>
    <w:rsid w:val="004D3323"/>
    <w:rsid w:val="004D3DE8"/>
    <w:rsid w:val="004D411C"/>
    <w:rsid w:val="004D5B31"/>
    <w:rsid w:val="004D62A1"/>
    <w:rsid w:val="004E0E33"/>
    <w:rsid w:val="004E32B1"/>
    <w:rsid w:val="004E5D17"/>
    <w:rsid w:val="004E5D6C"/>
    <w:rsid w:val="004F226F"/>
    <w:rsid w:val="004F22CB"/>
    <w:rsid w:val="004F3283"/>
    <w:rsid w:val="00500294"/>
    <w:rsid w:val="00501A71"/>
    <w:rsid w:val="00501E3E"/>
    <w:rsid w:val="0050370C"/>
    <w:rsid w:val="005078C5"/>
    <w:rsid w:val="00510E2E"/>
    <w:rsid w:val="0051262C"/>
    <w:rsid w:val="00512A86"/>
    <w:rsid w:val="00513877"/>
    <w:rsid w:val="005153BC"/>
    <w:rsid w:val="005169A2"/>
    <w:rsid w:val="0052370E"/>
    <w:rsid w:val="005245B5"/>
    <w:rsid w:val="00524C02"/>
    <w:rsid w:val="00525B53"/>
    <w:rsid w:val="00526970"/>
    <w:rsid w:val="00526C93"/>
    <w:rsid w:val="00530521"/>
    <w:rsid w:val="005336B7"/>
    <w:rsid w:val="005339AE"/>
    <w:rsid w:val="00533AC1"/>
    <w:rsid w:val="00535A33"/>
    <w:rsid w:val="00535EA2"/>
    <w:rsid w:val="00536027"/>
    <w:rsid w:val="00537410"/>
    <w:rsid w:val="00537768"/>
    <w:rsid w:val="00541F08"/>
    <w:rsid w:val="00543061"/>
    <w:rsid w:val="00543205"/>
    <w:rsid w:val="00543238"/>
    <w:rsid w:val="005463F1"/>
    <w:rsid w:val="00546548"/>
    <w:rsid w:val="00550787"/>
    <w:rsid w:val="00551E24"/>
    <w:rsid w:val="005540B8"/>
    <w:rsid w:val="00554171"/>
    <w:rsid w:val="00554BA0"/>
    <w:rsid w:val="00554D4C"/>
    <w:rsid w:val="005568AB"/>
    <w:rsid w:val="00560061"/>
    <w:rsid w:val="00560475"/>
    <w:rsid w:val="00562128"/>
    <w:rsid w:val="005671FC"/>
    <w:rsid w:val="00575C3C"/>
    <w:rsid w:val="00575F8F"/>
    <w:rsid w:val="00576093"/>
    <w:rsid w:val="00576406"/>
    <w:rsid w:val="00576439"/>
    <w:rsid w:val="00576DB0"/>
    <w:rsid w:val="00580133"/>
    <w:rsid w:val="00580DE2"/>
    <w:rsid w:val="00580E92"/>
    <w:rsid w:val="0058244B"/>
    <w:rsid w:val="00582A4A"/>
    <w:rsid w:val="005843D9"/>
    <w:rsid w:val="00590AF1"/>
    <w:rsid w:val="005913A1"/>
    <w:rsid w:val="00591832"/>
    <w:rsid w:val="00592841"/>
    <w:rsid w:val="00592FBD"/>
    <w:rsid w:val="005945E6"/>
    <w:rsid w:val="00594B32"/>
    <w:rsid w:val="00595629"/>
    <w:rsid w:val="00597F45"/>
    <w:rsid w:val="005A0B09"/>
    <w:rsid w:val="005A2631"/>
    <w:rsid w:val="005A357F"/>
    <w:rsid w:val="005A35DA"/>
    <w:rsid w:val="005A4D67"/>
    <w:rsid w:val="005A794A"/>
    <w:rsid w:val="005A7BE5"/>
    <w:rsid w:val="005B1985"/>
    <w:rsid w:val="005B26F7"/>
    <w:rsid w:val="005B4DEC"/>
    <w:rsid w:val="005B6FD0"/>
    <w:rsid w:val="005B7215"/>
    <w:rsid w:val="005B7F66"/>
    <w:rsid w:val="005C0714"/>
    <w:rsid w:val="005C2563"/>
    <w:rsid w:val="005C2DC8"/>
    <w:rsid w:val="005C35F5"/>
    <w:rsid w:val="005C6148"/>
    <w:rsid w:val="005C61A5"/>
    <w:rsid w:val="005C7189"/>
    <w:rsid w:val="005D0159"/>
    <w:rsid w:val="005D02C4"/>
    <w:rsid w:val="005D0FC0"/>
    <w:rsid w:val="005D1771"/>
    <w:rsid w:val="005D294A"/>
    <w:rsid w:val="005D5D19"/>
    <w:rsid w:val="005E2C05"/>
    <w:rsid w:val="005E352C"/>
    <w:rsid w:val="005E354E"/>
    <w:rsid w:val="005E4ACB"/>
    <w:rsid w:val="005E6805"/>
    <w:rsid w:val="005E75BF"/>
    <w:rsid w:val="005F06D4"/>
    <w:rsid w:val="005F14FF"/>
    <w:rsid w:val="005F1887"/>
    <w:rsid w:val="005F21C1"/>
    <w:rsid w:val="005F2B49"/>
    <w:rsid w:val="005F6B47"/>
    <w:rsid w:val="005F7B0F"/>
    <w:rsid w:val="006023ED"/>
    <w:rsid w:val="00602ECF"/>
    <w:rsid w:val="00603363"/>
    <w:rsid w:val="00603BE6"/>
    <w:rsid w:val="006044D5"/>
    <w:rsid w:val="0061009F"/>
    <w:rsid w:val="00612079"/>
    <w:rsid w:val="00614927"/>
    <w:rsid w:val="00615254"/>
    <w:rsid w:val="006207E6"/>
    <w:rsid w:val="00621EB6"/>
    <w:rsid w:val="00622481"/>
    <w:rsid w:val="006225E8"/>
    <w:rsid w:val="00622C2E"/>
    <w:rsid w:val="00622FDC"/>
    <w:rsid w:val="00624E1F"/>
    <w:rsid w:val="00625020"/>
    <w:rsid w:val="006265B6"/>
    <w:rsid w:val="00627756"/>
    <w:rsid w:val="0063141D"/>
    <w:rsid w:val="0063164A"/>
    <w:rsid w:val="00632017"/>
    <w:rsid w:val="006334B6"/>
    <w:rsid w:val="006354B1"/>
    <w:rsid w:val="00636F4B"/>
    <w:rsid w:val="00642F26"/>
    <w:rsid w:val="00644978"/>
    <w:rsid w:val="0064585A"/>
    <w:rsid w:val="00647B77"/>
    <w:rsid w:val="00650B3D"/>
    <w:rsid w:val="00650E5F"/>
    <w:rsid w:val="006514E3"/>
    <w:rsid w:val="0065274C"/>
    <w:rsid w:val="00653A12"/>
    <w:rsid w:val="00655563"/>
    <w:rsid w:val="00661A36"/>
    <w:rsid w:val="00661A71"/>
    <w:rsid w:val="00665FA3"/>
    <w:rsid w:val="00672D46"/>
    <w:rsid w:val="00672E90"/>
    <w:rsid w:val="00673E0E"/>
    <w:rsid w:val="00674638"/>
    <w:rsid w:val="00676AC5"/>
    <w:rsid w:val="00686900"/>
    <w:rsid w:val="00686D14"/>
    <w:rsid w:val="00686F44"/>
    <w:rsid w:val="00687ED7"/>
    <w:rsid w:val="006902BD"/>
    <w:rsid w:val="00691C4C"/>
    <w:rsid w:val="00696CE6"/>
    <w:rsid w:val="006976F0"/>
    <w:rsid w:val="006A157B"/>
    <w:rsid w:val="006A2E1F"/>
    <w:rsid w:val="006A3921"/>
    <w:rsid w:val="006A6CEB"/>
    <w:rsid w:val="006B2D95"/>
    <w:rsid w:val="006B3083"/>
    <w:rsid w:val="006B5345"/>
    <w:rsid w:val="006C0422"/>
    <w:rsid w:val="006C052B"/>
    <w:rsid w:val="006C144C"/>
    <w:rsid w:val="006C4A79"/>
    <w:rsid w:val="006C62E1"/>
    <w:rsid w:val="006C7EA6"/>
    <w:rsid w:val="006D130C"/>
    <w:rsid w:val="006D166F"/>
    <w:rsid w:val="006D2B70"/>
    <w:rsid w:val="006D315E"/>
    <w:rsid w:val="006D327B"/>
    <w:rsid w:val="006D48A4"/>
    <w:rsid w:val="006D4DFB"/>
    <w:rsid w:val="006D6A67"/>
    <w:rsid w:val="006D7E7B"/>
    <w:rsid w:val="006E0F4E"/>
    <w:rsid w:val="006E40EB"/>
    <w:rsid w:val="006E481D"/>
    <w:rsid w:val="006E4AF1"/>
    <w:rsid w:val="006E6056"/>
    <w:rsid w:val="006E6C7E"/>
    <w:rsid w:val="006E6EAB"/>
    <w:rsid w:val="006F0127"/>
    <w:rsid w:val="006F0345"/>
    <w:rsid w:val="006F0469"/>
    <w:rsid w:val="006F5C45"/>
    <w:rsid w:val="006F6067"/>
    <w:rsid w:val="006F65B3"/>
    <w:rsid w:val="006F74F8"/>
    <w:rsid w:val="00700979"/>
    <w:rsid w:val="00704094"/>
    <w:rsid w:val="007040B6"/>
    <w:rsid w:val="00705076"/>
    <w:rsid w:val="00705597"/>
    <w:rsid w:val="00706E09"/>
    <w:rsid w:val="00710FD7"/>
    <w:rsid w:val="00711147"/>
    <w:rsid w:val="0071200C"/>
    <w:rsid w:val="0071222D"/>
    <w:rsid w:val="00712791"/>
    <w:rsid w:val="00714162"/>
    <w:rsid w:val="00714414"/>
    <w:rsid w:val="007169F4"/>
    <w:rsid w:val="0071778D"/>
    <w:rsid w:val="00720A0B"/>
    <w:rsid w:val="00720D5D"/>
    <w:rsid w:val="00724891"/>
    <w:rsid w:val="007248EF"/>
    <w:rsid w:val="007277E3"/>
    <w:rsid w:val="00731A17"/>
    <w:rsid w:val="00734458"/>
    <w:rsid w:val="00735588"/>
    <w:rsid w:val="0073609C"/>
    <w:rsid w:val="00737907"/>
    <w:rsid w:val="007419CF"/>
    <w:rsid w:val="0074241C"/>
    <w:rsid w:val="00742E9E"/>
    <w:rsid w:val="00743B01"/>
    <w:rsid w:val="0074487E"/>
    <w:rsid w:val="00746273"/>
    <w:rsid w:val="0075366F"/>
    <w:rsid w:val="00755084"/>
    <w:rsid w:val="0075726D"/>
    <w:rsid w:val="00757E56"/>
    <w:rsid w:val="0076599E"/>
    <w:rsid w:val="00766CA9"/>
    <w:rsid w:val="00767D3B"/>
    <w:rsid w:val="007721BF"/>
    <w:rsid w:val="00774466"/>
    <w:rsid w:val="00774E70"/>
    <w:rsid w:val="00777C12"/>
    <w:rsid w:val="0078181E"/>
    <w:rsid w:val="00781B65"/>
    <w:rsid w:val="007835D5"/>
    <w:rsid w:val="00783E8E"/>
    <w:rsid w:val="00784E2E"/>
    <w:rsid w:val="007903C0"/>
    <w:rsid w:val="007913E4"/>
    <w:rsid w:val="00793351"/>
    <w:rsid w:val="0079696D"/>
    <w:rsid w:val="00796CEE"/>
    <w:rsid w:val="00796F70"/>
    <w:rsid w:val="00797698"/>
    <w:rsid w:val="007A1F02"/>
    <w:rsid w:val="007A209A"/>
    <w:rsid w:val="007A34FD"/>
    <w:rsid w:val="007A4664"/>
    <w:rsid w:val="007A5B91"/>
    <w:rsid w:val="007B042E"/>
    <w:rsid w:val="007B45EC"/>
    <w:rsid w:val="007B514D"/>
    <w:rsid w:val="007B5396"/>
    <w:rsid w:val="007B62AE"/>
    <w:rsid w:val="007B7322"/>
    <w:rsid w:val="007C0B2A"/>
    <w:rsid w:val="007C32B9"/>
    <w:rsid w:val="007C5177"/>
    <w:rsid w:val="007D0D76"/>
    <w:rsid w:val="007D3D77"/>
    <w:rsid w:val="007D4195"/>
    <w:rsid w:val="007D56A2"/>
    <w:rsid w:val="007D7866"/>
    <w:rsid w:val="007D790B"/>
    <w:rsid w:val="007E0460"/>
    <w:rsid w:val="007E1144"/>
    <w:rsid w:val="007E2C23"/>
    <w:rsid w:val="007E414A"/>
    <w:rsid w:val="007E5213"/>
    <w:rsid w:val="007E74E0"/>
    <w:rsid w:val="007F0BA1"/>
    <w:rsid w:val="007F2D42"/>
    <w:rsid w:val="007F36E0"/>
    <w:rsid w:val="007F4361"/>
    <w:rsid w:val="007F52CB"/>
    <w:rsid w:val="007F638E"/>
    <w:rsid w:val="007F65AC"/>
    <w:rsid w:val="007F7F1A"/>
    <w:rsid w:val="00801498"/>
    <w:rsid w:val="008026CE"/>
    <w:rsid w:val="0081064D"/>
    <w:rsid w:val="00814730"/>
    <w:rsid w:val="0081602D"/>
    <w:rsid w:val="00816D21"/>
    <w:rsid w:val="008203AA"/>
    <w:rsid w:val="00822D7B"/>
    <w:rsid w:val="00822F74"/>
    <w:rsid w:val="008232F7"/>
    <w:rsid w:val="00824B8F"/>
    <w:rsid w:val="008307CA"/>
    <w:rsid w:val="00833960"/>
    <w:rsid w:val="00834C83"/>
    <w:rsid w:val="00834F22"/>
    <w:rsid w:val="008365EA"/>
    <w:rsid w:val="00837732"/>
    <w:rsid w:val="0083791E"/>
    <w:rsid w:val="00841741"/>
    <w:rsid w:val="00841B44"/>
    <w:rsid w:val="00842C6B"/>
    <w:rsid w:val="008432A8"/>
    <w:rsid w:val="00844759"/>
    <w:rsid w:val="00844B72"/>
    <w:rsid w:val="0084715E"/>
    <w:rsid w:val="00847780"/>
    <w:rsid w:val="00850E31"/>
    <w:rsid w:val="00853121"/>
    <w:rsid w:val="0085454F"/>
    <w:rsid w:val="00854E67"/>
    <w:rsid w:val="00856A70"/>
    <w:rsid w:val="00857D8A"/>
    <w:rsid w:val="008602F9"/>
    <w:rsid w:val="00861230"/>
    <w:rsid w:val="00861F46"/>
    <w:rsid w:val="00864855"/>
    <w:rsid w:val="00865D96"/>
    <w:rsid w:val="0086685E"/>
    <w:rsid w:val="00866C5F"/>
    <w:rsid w:val="00866EBF"/>
    <w:rsid w:val="00866FE4"/>
    <w:rsid w:val="00870017"/>
    <w:rsid w:val="008708C1"/>
    <w:rsid w:val="00870ACF"/>
    <w:rsid w:val="00871687"/>
    <w:rsid w:val="0087200B"/>
    <w:rsid w:val="00874D77"/>
    <w:rsid w:val="00874E49"/>
    <w:rsid w:val="00875154"/>
    <w:rsid w:val="00875A82"/>
    <w:rsid w:val="00876898"/>
    <w:rsid w:val="0087793E"/>
    <w:rsid w:val="00880514"/>
    <w:rsid w:val="00880D6F"/>
    <w:rsid w:val="00882D7E"/>
    <w:rsid w:val="0088324E"/>
    <w:rsid w:val="00883CC4"/>
    <w:rsid w:val="00887318"/>
    <w:rsid w:val="0088773A"/>
    <w:rsid w:val="00887DA4"/>
    <w:rsid w:val="00890D9E"/>
    <w:rsid w:val="0089272D"/>
    <w:rsid w:val="00892A80"/>
    <w:rsid w:val="00893A2F"/>
    <w:rsid w:val="00895840"/>
    <w:rsid w:val="00896503"/>
    <w:rsid w:val="008A0276"/>
    <w:rsid w:val="008A1BC1"/>
    <w:rsid w:val="008A4BB7"/>
    <w:rsid w:val="008A4E13"/>
    <w:rsid w:val="008A4FC4"/>
    <w:rsid w:val="008A72CC"/>
    <w:rsid w:val="008B0D72"/>
    <w:rsid w:val="008B182B"/>
    <w:rsid w:val="008B2DC3"/>
    <w:rsid w:val="008B7BBA"/>
    <w:rsid w:val="008C3E25"/>
    <w:rsid w:val="008C53C5"/>
    <w:rsid w:val="008C5763"/>
    <w:rsid w:val="008D4DCA"/>
    <w:rsid w:val="008E0EB4"/>
    <w:rsid w:val="008E1218"/>
    <w:rsid w:val="008E53E8"/>
    <w:rsid w:val="008F32C3"/>
    <w:rsid w:val="008F4781"/>
    <w:rsid w:val="008F5E45"/>
    <w:rsid w:val="008F7DB5"/>
    <w:rsid w:val="009033FD"/>
    <w:rsid w:val="0090375D"/>
    <w:rsid w:val="00903C52"/>
    <w:rsid w:val="00911074"/>
    <w:rsid w:val="0091268C"/>
    <w:rsid w:val="009130D8"/>
    <w:rsid w:val="009142E3"/>
    <w:rsid w:val="00914FD5"/>
    <w:rsid w:val="00915D66"/>
    <w:rsid w:val="0091642D"/>
    <w:rsid w:val="009207F1"/>
    <w:rsid w:val="00921174"/>
    <w:rsid w:val="00922B0C"/>
    <w:rsid w:val="009235A2"/>
    <w:rsid w:val="00924573"/>
    <w:rsid w:val="00925793"/>
    <w:rsid w:val="009270DC"/>
    <w:rsid w:val="00933D62"/>
    <w:rsid w:val="0093619F"/>
    <w:rsid w:val="00936978"/>
    <w:rsid w:val="009427E5"/>
    <w:rsid w:val="00944BA9"/>
    <w:rsid w:val="009452E1"/>
    <w:rsid w:val="009454B7"/>
    <w:rsid w:val="009560CF"/>
    <w:rsid w:val="00957FD5"/>
    <w:rsid w:val="009613D8"/>
    <w:rsid w:val="00961E8E"/>
    <w:rsid w:val="0096260C"/>
    <w:rsid w:val="00963663"/>
    <w:rsid w:val="0096603D"/>
    <w:rsid w:val="00967D29"/>
    <w:rsid w:val="00971C80"/>
    <w:rsid w:val="009735A1"/>
    <w:rsid w:val="00974275"/>
    <w:rsid w:val="00975CCD"/>
    <w:rsid w:val="00976B23"/>
    <w:rsid w:val="00976CC6"/>
    <w:rsid w:val="009804FC"/>
    <w:rsid w:val="00980E4E"/>
    <w:rsid w:val="00982399"/>
    <w:rsid w:val="00982969"/>
    <w:rsid w:val="0098474B"/>
    <w:rsid w:val="00986EC5"/>
    <w:rsid w:val="00987219"/>
    <w:rsid w:val="00987B9C"/>
    <w:rsid w:val="0099202F"/>
    <w:rsid w:val="009920A8"/>
    <w:rsid w:val="00992DCC"/>
    <w:rsid w:val="00994BD1"/>
    <w:rsid w:val="00995CBA"/>
    <w:rsid w:val="009960CF"/>
    <w:rsid w:val="0099678C"/>
    <w:rsid w:val="009969ED"/>
    <w:rsid w:val="009979D1"/>
    <w:rsid w:val="009A00E5"/>
    <w:rsid w:val="009A121D"/>
    <w:rsid w:val="009A1DB4"/>
    <w:rsid w:val="009A27FF"/>
    <w:rsid w:val="009A2D22"/>
    <w:rsid w:val="009B030C"/>
    <w:rsid w:val="009B0C96"/>
    <w:rsid w:val="009B100D"/>
    <w:rsid w:val="009B22A9"/>
    <w:rsid w:val="009C04D7"/>
    <w:rsid w:val="009C06B3"/>
    <w:rsid w:val="009C222B"/>
    <w:rsid w:val="009C29A6"/>
    <w:rsid w:val="009C33A7"/>
    <w:rsid w:val="009C5B2D"/>
    <w:rsid w:val="009C5E0F"/>
    <w:rsid w:val="009C64D7"/>
    <w:rsid w:val="009C66DB"/>
    <w:rsid w:val="009C67A8"/>
    <w:rsid w:val="009C67B9"/>
    <w:rsid w:val="009C6989"/>
    <w:rsid w:val="009C7795"/>
    <w:rsid w:val="009D1BAD"/>
    <w:rsid w:val="009D1D6A"/>
    <w:rsid w:val="009D201B"/>
    <w:rsid w:val="009D210E"/>
    <w:rsid w:val="009D400F"/>
    <w:rsid w:val="009D5D9C"/>
    <w:rsid w:val="009E2171"/>
    <w:rsid w:val="009E46B8"/>
    <w:rsid w:val="009E4C93"/>
    <w:rsid w:val="009E5F0F"/>
    <w:rsid w:val="009F3314"/>
    <w:rsid w:val="009F3E6A"/>
    <w:rsid w:val="00A0105D"/>
    <w:rsid w:val="00A02378"/>
    <w:rsid w:val="00A03638"/>
    <w:rsid w:val="00A04689"/>
    <w:rsid w:val="00A057A5"/>
    <w:rsid w:val="00A0657F"/>
    <w:rsid w:val="00A06F53"/>
    <w:rsid w:val="00A135FA"/>
    <w:rsid w:val="00A14C78"/>
    <w:rsid w:val="00A15920"/>
    <w:rsid w:val="00A211F7"/>
    <w:rsid w:val="00A24FE6"/>
    <w:rsid w:val="00A25F7E"/>
    <w:rsid w:val="00A275C7"/>
    <w:rsid w:val="00A277B0"/>
    <w:rsid w:val="00A3210B"/>
    <w:rsid w:val="00A322F6"/>
    <w:rsid w:val="00A34DA7"/>
    <w:rsid w:val="00A37755"/>
    <w:rsid w:val="00A42127"/>
    <w:rsid w:val="00A43EDD"/>
    <w:rsid w:val="00A4599E"/>
    <w:rsid w:val="00A46444"/>
    <w:rsid w:val="00A50948"/>
    <w:rsid w:val="00A5451D"/>
    <w:rsid w:val="00A5539F"/>
    <w:rsid w:val="00A55C83"/>
    <w:rsid w:val="00A57815"/>
    <w:rsid w:val="00A615E3"/>
    <w:rsid w:val="00A62266"/>
    <w:rsid w:val="00A62F82"/>
    <w:rsid w:val="00A62FAD"/>
    <w:rsid w:val="00A6343E"/>
    <w:rsid w:val="00A70CDC"/>
    <w:rsid w:val="00A7133D"/>
    <w:rsid w:val="00A71726"/>
    <w:rsid w:val="00A71D76"/>
    <w:rsid w:val="00A71E43"/>
    <w:rsid w:val="00A722EF"/>
    <w:rsid w:val="00A74ECD"/>
    <w:rsid w:val="00A7536A"/>
    <w:rsid w:val="00A763F9"/>
    <w:rsid w:val="00A7788C"/>
    <w:rsid w:val="00A77AF5"/>
    <w:rsid w:val="00A82B37"/>
    <w:rsid w:val="00A954B7"/>
    <w:rsid w:val="00A95802"/>
    <w:rsid w:val="00A960B8"/>
    <w:rsid w:val="00A975DD"/>
    <w:rsid w:val="00AA5600"/>
    <w:rsid w:val="00AA5DDC"/>
    <w:rsid w:val="00AA7009"/>
    <w:rsid w:val="00AB489A"/>
    <w:rsid w:val="00AB605E"/>
    <w:rsid w:val="00AB78FF"/>
    <w:rsid w:val="00AC00E9"/>
    <w:rsid w:val="00AC0DF9"/>
    <w:rsid w:val="00AC2595"/>
    <w:rsid w:val="00AC2D5B"/>
    <w:rsid w:val="00AC3C0A"/>
    <w:rsid w:val="00AC4557"/>
    <w:rsid w:val="00AC483D"/>
    <w:rsid w:val="00AC6321"/>
    <w:rsid w:val="00AC76C1"/>
    <w:rsid w:val="00AD36B2"/>
    <w:rsid w:val="00AD4D36"/>
    <w:rsid w:val="00AD5C8F"/>
    <w:rsid w:val="00AE1A0E"/>
    <w:rsid w:val="00AE2A17"/>
    <w:rsid w:val="00AE37A6"/>
    <w:rsid w:val="00AE4B0E"/>
    <w:rsid w:val="00AE6EB7"/>
    <w:rsid w:val="00AE7A27"/>
    <w:rsid w:val="00AF00E5"/>
    <w:rsid w:val="00AF236E"/>
    <w:rsid w:val="00AF428D"/>
    <w:rsid w:val="00AF47AE"/>
    <w:rsid w:val="00AF4E5F"/>
    <w:rsid w:val="00AF5186"/>
    <w:rsid w:val="00AF5452"/>
    <w:rsid w:val="00AF56E2"/>
    <w:rsid w:val="00AF7CA8"/>
    <w:rsid w:val="00B01588"/>
    <w:rsid w:val="00B01936"/>
    <w:rsid w:val="00B047BA"/>
    <w:rsid w:val="00B048CC"/>
    <w:rsid w:val="00B05554"/>
    <w:rsid w:val="00B11A9B"/>
    <w:rsid w:val="00B11C86"/>
    <w:rsid w:val="00B24B2A"/>
    <w:rsid w:val="00B2511F"/>
    <w:rsid w:val="00B269F1"/>
    <w:rsid w:val="00B30AF4"/>
    <w:rsid w:val="00B30C1D"/>
    <w:rsid w:val="00B31B50"/>
    <w:rsid w:val="00B32301"/>
    <w:rsid w:val="00B324C1"/>
    <w:rsid w:val="00B32881"/>
    <w:rsid w:val="00B32ABB"/>
    <w:rsid w:val="00B333AE"/>
    <w:rsid w:val="00B33B26"/>
    <w:rsid w:val="00B35572"/>
    <w:rsid w:val="00B40109"/>
    <w:rsid w:val="00B40BD2"/>
    <w:rsid w:val="00B4163B"/>
    <w:rsid w:val="00B41FD3"/>
    <w:rsid w:val="00B426D3"/>
    <w:rsid w:val="00B431DE"/>
    <w:rsid w:val="00B452C0"/>
    <w:rsid w:val="00B453FD"/>
    <w:rsid w:val="00B45ED8"/>
    <w:rsid w:val="00B50876"/>
    <w:rsid w:val="00B5176B"/>
    <w:rsid w:val="00B525B7"/>
    <w:rsid w:val="00B52999"/>
    <w:rsid w:val="00B56F24"/>
    <w:rsid w:val="00B57230"/>
    <w:rsid w:val="00B622CF"/>
    <w:rsid w:val="00B632F8"/>
    <w:rsid w:val="00B64748"/>
    <w:rsid w:val="00B64B6C"/>
    <w:rsid w:val="00B65552"/>
    <w:rsid w:val="00B67D13"/>
    <w:rsid w:val="00B70D03"/>
    <w:rsid w:val="00B70E0C"/>
    <w:rsid w:val="00B71AF6"/>
    <w:rsid w:val="00B74AAD"/>
    <w:rsid w:val="00B764E5"/>
    <w:rsid w:val="00B76A37"/>
    <w:rsid w:val="00B803E7"/>
    <w:rsid w:val="00B80CB1"/>
    <w:rsid w:val="00B82687"/>
    <w:rsid w:val="00B82E14"/>
    <w:rsid w:val="00B86D6B"/>
    <w:rsid w:val="00B90674"/>
    <w:rsid w:val="00B9394E"/>
    <w:rsid w:val="00B95313"/>
    <w:rsid w:val="00B9545F"/>
    <w:rsid w:val="00B97484"/>
    <w:rsid w:val="00BA1949"/>
    <w:rsid w:val="00BA2A45"/>
    <w:rsid w:val="00BA2B5A"/>
    <w:rsid w:val="00BA3D60"/>
    <w:rsid w:val="00BA4AF9"/>
    <w:rsid w:val="00BA4DDE"/>
    <w:rsid w:val="00BA5105"/>
    <w:rsid w:val="00BA6AC0"/>
    <w:rsid w:val="00BA6F96"/>
    <w:rsid w:val="00BB0EB7"/>
    <w:rsid w:val="00BB13A0"/>
    <w:rsid w:val="00BB1DA6"/>
    <w:rsid w:val="00BB206A"/>
    <w:rsid w:val="00BB2323"/>
    <w:rsid w:val="00BB47D3"/>
    <w:rsid w:val="00BB493D"/>
    <w:rsid w:val="00BB4C15"/>
    <w:rsid w:val="00BB4CF6"/>
    <w:rsid w:val="00BB5D30"/>
    <w:rsid w:val="00BB6206"/>
    <w:rsid w:val="00BB6DE4"/>
    <w:rsid w:val="00BB7C17"/>
    <w:rsid w:val="00BC048F"/>
    <w:rsid w:val="00BC5E1D"/>
    <w:rsid w:val="00BC655F"/>
    <w:rsid w:val="00BC6819"/>
    <w:rsid w:val="00BD09E8"/>
    <w:rsid w:val="00BD09F9"/>
    <w:rsid w:val="00BD1772"/>
    <w:rsid w:val="00BD6C11"/>
    <w:rsid w:val="00BE002C"/>
    <w:rsid w:val="00BE1685"/>
    <w:rsid w:val="00BE1953"/>
    <w:rsid w:val="00BE1E62"/>
    <w:rsid w:val="00BE4529"/>
    <w:rsid w:val="00BE5D92"/>
    <w:rsid w:val="00BE75B2"/>
    <w:rsid w:val="00BE7FDE"/>
    <w:rsid w:val="00BF52B2"/>
    <w:rsid w:val="00BF7052"/>
    <w:rsid w:val="00C025E9"/>
    <w:rsid w:val="00C05139"/>
    <w:rsid w:val="00C0540B"/>
    <w:rsid w:val="00C054F8"/>
    <w:rsid w:val="00C056BB"/>
    <w:rsid w:val="00C05FAB"/>
    <w:rsid w:val="00C07A10"/>
    <w:rsid w:val="00C11B38"/>
    <w:rsid w:val="00C12002"/>
    <w:rsid w:val="00C12376"/>
    <w:rsid w:val="00C12431"/>
    <w:rsid w:val="00C1328E"/>
    <w:rsid w:val="00C1769D"/>
    <w:rsid w:val="00C2008E"/>
    <w:rsid w:val="00C20DEA"/>
    <w:rsid w:val="00C20E05"/>
    <w:rsid w:val="00C21138"/>
    <w:rsid w:val="00C22DB7"/>
    <w:rsid w:val="00C25656"/>
    <w:rsid w:val="00C305E3"/>
    <w:rsid w:val="00C30C28"/>
    <w:rsid w:val="00C34434"/>
    <w:rsid w:val="00C344C1"/>
    <w:rsid w:val="00C3674D"/>
    <w:rsid w:val="00C43EDE"/>
    <w:rsid w:val="00C44542"/>
    <w:rsid w:val="00C445A5"/>
    <w:rsid w:val="00C471D9"/>
    <w:rsid w:val="00C4785B"/>
    <w:rsid w:val="00C51D2F"/>
    <w:rsid w:val="00C52FA0"/>
    <w:rsid w:val="00C5377E"/>
    <w:rsid w:val="00C60148"/>
    <w:rsid w:val="00C60AC3"/>
    <w:rsid w:val="00C6393E"/>
    <w:rsid w:val="00C63FC0"/>
    <w:rsid w:val="00C6509F"/>
    <w:rsid w:val="00C656F3"/>
    <w:rsid w:val="00C67891"/>
    <w:rsid w:val="00C7016E"/>
    <w:rsid w:val="00C715B4"/>
    <w:rsid w:val="00C73727"/>
    <w:rsid w:val="00C7373B"/>
    <w:rsid w:val="00C82778"/>
    <w:rsid w:val="00C83BBC"/>
    <w:rsid w:val="00C87285"/>
    <w:rsid w:val="00C873F6"/>
    <w:rsid w:val="00C90AB6"/>
    <w:rsid w:val="00C90E42"/>
    <w:rsid w:val="00C938C7"/>
    <w:rsid w:val="00C93FC7"/>
    <w:rsid w:val="00C97221"/>
    <w:rsid w:val="00C9736C"/>
    <w:rsid w:val="00C97383"/>
    <w:rsid w:val="00CA1369"/>
    <w:rsid w:val="00CA1712"/>
    <w:rsid w:val="00CA1AA0"/>
    <w:rsid w:val="00CA305C"/>
    <w:rsid w:val="00CA348A"/>
    <w:rsid w:val="00CA3D02"/>
    <w:rsid w:val="00CA3EEB"/>
    <w:rsid w:val="00CA41E4"/>
    <w:rsid w:val="00CA4B7F"/>
    <w:rsid w:val="00CA5EF8"/>
    <w:rsid w:val="00CB003A"/>
    <w:rsid w:val="00CB1706"/>
    <w:rsid w:val="00CB1881"/>
    <w:rsid w:val="00CB1F61"/>
    <w:rsid w:val="00CB2CE6"/>
    <w:rsid w:val="00CB345C"/>
    <w:rsid w:val="00CC06EF"/>
    <w:rsid w:val="00CC0804"/>
    <w:rsid w:val="00CC3058"/>
    <w:rsid w:val="00CC4584"/>
    <w:rsid w:val="00CC4F62"/>
    <w:rsid w:val="00CC5917"/>
    <w:rsid w:val="00CC61B2"/>
    <w:rsid w:val="00CD0374"/>
    <w:rsid w:val="00CD0B9B"/>
    <w:rsid w:val="00CD19DE"/>
    <w:rsid w:val="00CD22B5"/>
    <w:rsid w:val="00CD4B83"/>
    <w:rsid w:val="00CD7295"/>
    <w:rsid w:val="00CD775B"/>
    <w:rsid w:val="00CE0851"/>
    <w:rsid w:val="00CE19CF"/>
    <w:rsid w:val="00CE2A0C"/>
    <w:rsid w:val="00CE2C97"/>
    <w:rsid w:val="00CE5152"/>
    <w:rsid w:val="00CE52F0"/>
    <w:rsid w:val="00CE757E"/>
    <w:rsid w:val="00CF08BB"/>
    <w:rsid w:val="00CF177C"/>
    <w:rsid w:val="00CF1E53"/>
    <w:rsid w:val="00CF2ABD"/>
    <w:rsid w:val="00CF4930"/>
    <w:rsid w:val="00CF5C6B"/>
    <w:rsid w:val="00CF695D"/>
    <w:rsid w:val="00D00E26"/>
    <w:rsid w:val="00D015B0"/>
    <w:rsid w:val="00D0641F"/>
    <w:rsid w:val="00D07B9E"/>
    <w:rsid w:val="00D110E0"/>
    <w:rsid w:val="00D1389A"/>
    <w:rsid w:val="00D13DAC"/>
    <w:rsid w:val="00D156F2"/>
    <w:rsid w:val="00D15DFB"/>
    <w:rsid w:val="00D16A3D"/>
    <w:rsid w:val="00D17EDF"/>
    <w:rsid w:val="00D21CAD"/>
    <w:rsid w:val="00D23D15"/>
    <w:rsid w:val="00D243E3"/>
    <w:rsid w:val="00D24EA8"/>
    <w:rsid w:val="00D25B87"/>
    <w:rsid w:val="00D30E68"/>
    <w:rsid w:val="00D31037"/>
    <w:rsid w:val="00D32AB5"/>
    <w:rsid w:val="00D36D26"/>
    <w:rsid w:val="00D468E7"/>
    <w:rsid w:val="00D54A24"/>
    <w:rsid w:val="00D57397"/>
    <w:rsid w:val="00D57A58"/>
    <w:rsid w:val="00D57CC6"/>
    <w:rsid w:val="00D61996"/>
    <w:rsid w:val="00D622EB"/>
    <w:rsid w:val="00D62C10"/>
    <w:rsid w:val="00D62CF4"/>
    <w:rsid w:val="00D6305D"/>
    <w:rsid w:val="00D631DE"/>
    <w:rsid w:val="00D654CD"/>
    <w:rsid w:val="00D65F47"/>
    <w:rsid w:val="00D6701E"/>
    <w:rsid w:val="00D670F7"/>
    <w:rsid w:val="00D6722C"/>
    <w:rsid w:val="00D678C7"/>
    <w:rsid w:val="00D70518"/>
    <w:rsid w:val="00D70ACB"/>
    <w:rsid w:val="00D74405"/>
    <w:rsid w:val="00D74C59"/>
    <w:rsid w:val="00D77AD9"/>
    <w:rsid w:val="00D8261A"/>
    <w:rsid w:val="00D86918"/>
    <w:rsid w:val="00D914E3"/>
    <w:rsid w:val="00D9415C"/>
    <w:rsid w:val="00D95098"/>
    <w:rsid w:val="00D9553C"/>
    <w:rsid w:val="00D95F06"/>
    <w:rsid w:val="00D97669"/>
    <w:rsid w:val="00DA2CC3"/>
    <w:rsid w:val="00DA2F04"/>
    <w:rsid w:val="00DA3B1B"/>
    <w:rsid w:val="00DA469E"/>
    <w:rsid w:val="00DA5BE3"/>
    <w:rsid w:val="00DA6DAC"/>
    <w:rsid w:val="00DA716B"/>
    <w:rsid w:val="00DA741D"/>
    <w:rsid w:val="00DB1970"/>
    <w:rsid w:val="00DB2E63"/>
    <w:rsid w:val="00DB3618"/>
    <w:rsid w:val="00DB394C"/>
    <w:rsid w:val="00DB45F8"/>
    <w:rsid w:val="00DB4A20"/>
    <w:rsid w:val="00DB54C4"/>
    <w:rsid w:val="00DB7675"/>
    <w:rsid w:val="00DC3565"/>
    <w:rsid w:val="00DC397B"/>
    <w:rsid w:val="00DC6DDF"/>
    <w:rsid w:val="00DD03E4"/>
    <w:rsid w:val="00DD0414"/>
    <w:rsid w:val="00DD0C8A"/>
    <w:rsid w:val="00DD108E"/>
    <w:rsid w:val="00DD2377"/>
    <w:rsid w:val="00DD2C9C"/>
    <w:rsid w:val="00DD3A15"/>
    <w:rsid w:val="00DD5A9E"/>
    <w:rsid w:val="00DD5D9C"/>
    <w:rsid w:val="00DE29B0"/>
    <w:rsid w:val="00DE49EC"/>
    <w:rsid w:val="00DE5AC1"/>
    <w:rsid w:val="00DE6D57"/>
    <w:rsid w:val="00DE6D83"/>
    <w:rsid w:val="00DE7468"/>
    <w:rsid w:val="00DE78BF"/>
    <w:rsid w:val="00DF11AD"/>
    <w:rsid w:val="00DF43EC"/>
    <w:rsid w:val="00DF516A"/>
    <w:rsid w:val="00DF5A4D"/>
    <w:rsid w:val="00E00AA5"/>
    <w:rsid w:val="00E02496"/>
    <w:rsid w:val="00E02AFC"/>
    <w:rsid w:val="00E03481"/>
    <w:rsid w:val="00E03F61"/>
    <w:rsid w:val="00E04F23"/>
    <w:rsid w:val="00E05958"/>
    <w:rsid w:val="00E06041"/>
    <w:rsid w:val="00E0664B"/>
    <w:rsid w:val="00E10003"/>
    <w:rsid w:val="00E12CF1"/>
    <w:rsid w:val="00E12F6C"/>
    <w:rsid w:val="00E20F6E"/>
    <w:rsid w:val="00E25DCD"/>
    <w:rsid w:val="00E25EED"/>
    <w:rsid w:val="00E269E1"/>
    <w:rsid w:val="00E275EB"/>
    <w:rsid w:val="00E30D41"/>
    <w:rsid w:val="00E326FF"/>
    <w:rsid w:val="00E33169"/>
    <w:rsid w:val="00E33E17"/>
    <w:rsid w:val="00E35156"/>
    <w:rsid w:val="00E351DC"/>
    <w:rsid w:val="00E35BE3"/>
    <w:rsid w:val="00E3725F"/>
    <w:rsid w:val="00E414A0"/>
    <w:rsid w:val="00E425AA"/>
    <w:rsid w:val="00E42802"/>
    <w:rsid w:val="00E42F4F"/>
    <w:rsid w:val="00E43EA9"/>
    <w:rsid w:val="00E4543F"/>
    <w:rsid w:val="00E45F13"/>
    <w:rsid w:val="00E469CB"/>
    <w:rsid w:val="00E472E2"/>
    <w:rsid w:val="00E50336"/>
    <w:rsid w:val="00E510BC"/>
    <w:rsid w:val="00E51A6A"/>
    <w:rsid w:val="00E52BA4"/>
    <w:rsid w:val="00E54A39"/>
    <w:rsid w:val="00E5515D"/>
    <w:rsid w:val="00E562FA"/>
    <w:rsid w:val="00E57F2D"/>
    <w:rsid w:val="00E60A5A"/>
    <w:rsid w:val="00E61256"/>
    <w:rsid w:val="00E61EB6"/>
    <w:rsid w:val="00E62C01"/>
    <w:rsid w:val="00E62EFE"/>
    <w:rsid w:val="00E6726C"/>
    <w:rsid w:val="00E708D5"/>
    <w:rsid w:val="00E73CB2"/>
    <w:rsid w:val="00E75DCC"/>
    <w:rsid w:val="00E75F3D"/>
    <w:rsid w:val="00E75F81"/>
    <w:rsid w:val="00E76946"/>
    <w:rsid w:val="00E77672"/>
    <w:rsid w:val="00E8145E"/>
    <w:rsid w:val="00E81A79"/>
    <w:rsid w:val="00E839BA"/>
    <w:rsid w:val="00E8428A"/>
    <w:rsid w:val="00E84F4E"/>
    <w:rsid w:val="00E8582B"/>
    <w:rsid w:val="00E860F7"/>
    <w:rsid w:val="00E92555"/>
    <w:rsid w:val="00E92C8B"/>
    <w:rsid w:val="00E9379A"/>
    <w:rsid w:val="00E94267"/>
    <w:rsid w:val="00E97F7D"/>
    <w:rsid w:val="00EA005B"/>
    <w:rsid w:val="00EA186D"/>
    <w:rsid w:val="00EA20C3"/>
    <w:rsid w:val="00EA2469"/>
    <w:rsid w:val="00EA3207"/>
    <w:rsid w:val="00EA59B8"/>
    <w:rsid w:val="00EA5A01"/>
    <w:rsid w:val="00EA6A58"/>
    <w:rsid w:val="00EB04D7"/>
    <w:rsid w:val="00EB5531"/>
    <w:rsid w:val="00EB6420"/>
    <w:rsid w:val="00EB723F"/>
    <w:rsid w:val="00EC0F54"/>
    <w:rsid w:val="00EC2890"/>
    <w:rsid w:val="00EC2DF9"/>
    <w:rsid w:val="00EC6B44"/>
    <w:rsid w:val="00EC6CDF"/>
    <w:rsid w:val="00EC7820"/>
    <w:rsid w:val="00EC7C85"/>
    <w:rsid w:val="00EC7E47"/>
    <w:rsid w:val="00ED1009"/>
    <w:rsid w:val="00ED1241"/>
    <w:rsid w:val="00ED5356"/>
    <w:rsid w:val="00ED5DAE"/>
    <w:rsid w:val="00ED682A"/>
    <w:rsid w:val="00ED6D62"/>
    <w:rsid w:val="00ED7D8F"/>
    <w:rsid w:val="00EE1936"/>
    <w:rsid w:val="00EE498A"/>
    <w:rsid w:val="00EE6E36"/>
    <w:rsid w:val="00EF0686"/>
    <w:rsid w:val="00EF266B"/>
    <w:rsid w:val="00EF5815"/>
    <w:rsid w:val="00F00647"/>
    <w:rsid w:val="00F00F8A"/>
    <w:rsid w:val="00F01433"/>
    <w:rsid w:val="00F016BC"/>
    <w:rsid w:val="00F03D69"/>
    <w:rsid w:val="00F0660B"/>
    <w:rsid w:val="00F078C1"/>
    <w:rsid w:val="00F10070"/>
    <w:rsid w:val="00F10129"/>
    <w:rsid w:val="00F10728"/>
    <w:rsid w:val="00F11064"/>
    <w:rsid w:val="00F123AE"/>
    <w:rsid w:val="00F13EB2"/>
    <w:rsid w:val="00F15173"/>
    <w:rsid w:val="00F16C91"/>
    <w:rsid w:val="00F16DD9"/>
    <w:rsid w:val="00F23862"/>
    <w:rsid w:val="00F25127"/>
    <w:rsid w:val="00F257D6"/>
    <w:rsid w:val="00F25C4D"/>
    <w:rsid w:val="00F26721"/>
    <w:rsid w:val="00F26CA3"/>
    <w:rsid w:val="00F26DCD"/>
    <w:rsid w:val="00F30490"/>
    <w:rsid w:val="00F31B74"/>
    <w:rsid w:val="00F32B93"/>
    <w:rsid w:val="00F34EF5"/>
    <w:rsid w:val="00F3621C"/>
    <w:rsid w:val="00F369ED"/>
    <w:rsid w:val="00F376C7"/>
    <w:rsid w:val="00F40764"/>
    <w:rsid w:val="00F40E4F"/>
    <w:rsid w:val="00F42EAE"/>
    <w:rsid w:val="00F435CA"/>
    <w:rsid w:val="00F457E1"/>
    <w:rsid w:val="00F45CDD"/>
    <w:rsid w:val="00F475DC"/>
    <w:rsid w:val="00F50B23"/>
    <w:rsid w:val="00F51EED"/>
    <w:rsid w:val="00F5311E"/>
    <w:rsid w:val="00F53901"/>
    <w:rsid w:val="00F53D6D"/>
    <w:rsid w:val="00F5551A"/>
    <w:rsid w:val="00F562D7"/>
    <w:rsid w:val="00F566CD"/>
    <w:rsid w:val="00F56AAB"/>
    <w:rsid w:val="00F600C7"/>
    <w:rsid w:val="00F6019C"/>
    <w:rsid w:val="00F6052D"/>
    <w:rsid w:val="00F619ED"/>
    <w:rsid w:val="00F6383C"/>
    <w:rsid w:val="00F64F61"/>
    <w:rsid w:val="00F67DD6"/>
    <w:rsid w:val="00F71193"/>
    <w:rsid w:val="00F73331"/>
    <w:rsid w:val="00F74C65"/>
    <w:rsid w:val="00F771D6"/>
    <w:rsid w:val="00F77E5A"/>
    <w:rsid w:val="00F80DDC"/>
    <w:rsid w:val="00F80EE4"/>
    <w:rsid w:val="00F87174"/>
    <w:rsid w:val="00F90AD2"/>
    <w:rsid w:val="00F90BF8"/>
    <w:rsid w:val="00F90EAD"/>
    <w:rsid w:val="00F91D37"/>
    <w:rsid w:val="00F91DEC"/>
    <w:rsid w:val="00F93538"/>
    <w:rsid w:val="00F94913"/>
    <w:rsid w:val="00F9610D"/>
    <w:rsid w:val="00FA6E08"/>
    <w:rsid w:val="00FB2F82"/>
    <w:rsid w:val="00FB4704"/>
    <w:rsid w:val="00FB4E80"/>
    <w:rsid w:val="00FB5D26"/>
    <w:rsid w:val="00FB657F"/>
    <w:rsid w:val="00FB7433"/>
    <w:rsid w:val="00FC031E"/>
    <w:rsid w:val="00FC2D3D"/>
    <w:rsid w:val="00FC3FE8"/>
    <w:rsid w:val="00FC44A1"/>
    <w:rsid w:val="00FC49EC"/>
    <w:rsid w:val="00FC5263"/>
    <w:rsid w:val="00FC5838"/>
    <w:rsid w:val="00FD2B3B"/>
    <w:rsid w:val="00FD4962"/>
    <w:rsid w:val="00FD4BB0"/>
    <w:rsid w:val="00FD7E22"/>
    <w:rsid w:val="00FE3684"/>
    <w:rsid w:val="00FE3C9F"/>
    <w:rsid w:val="00FE44F9"/>
    <w:rsid w:val="00FE5373"/>
    <w:rsid w:val="00FE5DE8"/>
    <w:rsid w:val="00FE6DBE"/>
    <w:rsid w:val="00FE7D09"/>
    <w:rsid w:val="00FF0A30"/>
    <w:rsid w:val="00FF115B"/>
    <w:rsid w:val="00FF2ED7"/>
    <w:rsid w:val="00FF3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115D2161"/>
  <w15:docId w15:val="{AE53F2BB-235B-0644-94F2-9C8CE05FF5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>
      <w:pPr>
        <w:spacing w:line="280" w:lineRule="atLeast"/>
      </w:pPr>
    </w:pPrDefault>
  </w:docDefaults>
  <w:latentStyles w:defLockedState="0" w:defUIPriority="7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iPriority="99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uiPriority="35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/>
    <w:lsdException w:name="page number" w:uiPriority="99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uiPriority="15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semiHidden="1" w:uiPriority="1" w:qFormat="1"/>
    <w:lsdException w:name="Emphasis" w:semiHidden="1" w:uiPriority="20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Grid" w:uiPriority="59"/>
    <w:lsdException w:name="Table Theme" w:semiHidden="1" w:uiPriority="99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unhideWhenUsed="1"/>
    <w:lsdException w:name="Subtle Reference" w:semiHidden="1" w:uiPriority="31"/>
    <w:lsdException w:name="Intense Reference" w:semiHidden="1" w:uiPriority="32" w:unhideWhenUsed="1"/>
    <w:lsdException w:name="Book Title" w:semiHidden="1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355DF"/>
  </w:style>
  <w:style w:type="paragraph" w:styleId="berschrift1">
    <w:name w:val="heading 1"/>
    <w:basedOn w:val="Standard"/>
    <w:next w:val="Standard"/>
    <w:link w:val="berschrift1Zchn"/>
    <w:uiPriority w:val="9"/>
    <w:qFormat/>
    <w:rsid w:val="00FE6DBE"/>
    <w:pPr>
      <w:keepNext/>
      <w:keepLines/>
      <w:spacing w:before="380" w:after="140" w:line="228" w:lineRule="auto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FE6DBE"/>
    <w:pPr>
      <w:keepNext/>
      <w:keepLines/>
      <w:spacing w:before="240"/>
      <w:contextualSpacing/>
      <w:outlineLvl w:val="1"/>
    </w:pPr>
    <w:rPr>
      <w:rFonts w:asciiTheme="majorHAnsi" w:eastAsiaTheme="majorEastAsia" w:hAnsiTheme="majorHAnsi" w:cstheme="majorBidi"/>
      <w:b/>
      <w:bCs/>
    </w:rPr>
  </w:style>
  <w:style w:type="paragraph" w:styleId="berschrift3">
    <w:name w:val="heading 3"/>
    <w:basedOn w:val="Standard"/>
    <w:next w:val="Standard"/>
    <w:link w:val="berschrift3Zchn"/>
    <w:uiPriority w:val="9"/>
    <w:semiHidden/>
    <w:qFormat/>
    <w:rsid w:val="00BD09F9"/>
    <w:pPr>
      <w:keepNext/>
      <w:keepLines/>
      <w:spacing w:before="2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rsid w:val="002B551B"/>
    <w:pPr>
      <w:keepNext/>
      <w:keepLines/>
      <w:spacing w:before="120"/>
      <w:outlineLvl w:val="3"/>
    </w:pPr>
    <w:rPr>
      <w:rFonts w:asciiTheme="majorHAnsi" w:eastAsiaTheme="majorEastAsia" w:hAnsiTheme="majorHAnsi" w:cstheme="majorBidi"/>
    </w:rPr>
  </w:style>
  <w:style w:type="paragraph" w:styleId="berschrift5">
    <w:name w:val="heading 5"/>
    <w:basedOn w:val="Standard"/>
    <w:next w:val="Standard"/>
    <w:link w:val="berschrift5Zchn"/>
    <w:uiPriority w:val="9"/>
    <w:semiHidden/>
    <w:rsid w:val="00B426D3"/>
    <w:pPr>
      <w:keepNext/>
      <w:keepLines/>
      <w:spacing w:before="120"/>
      <w:outlineLvl w:val="4"/>
    </w:pPr>
    <w:rPr>
      <w:rFonts w:asciiTheme="majorHAnsi" w:eastAsiaTheme="majorEastAsia" w:hAnsiTheme="majorHAnsi" w:cstheme="majorBidi"/>
    </w:rPr>
  </w:style>
  <w:style w:type="paragraph" w:styleId="berschrift6">
    <w:name w:val="heading 6"/>
    <w:basedOn w:val="Standard"/>
    <w:next w:val="Standard"/>
    <w:link w:val="berschrift6Zchn"/>
    <w:uiPriority w:val="9"/>
    <w:semiHidden/>
    <w:rsid w:val="00E510BC"/>
    <w:pPr>
      <w:keepNext/>
      <w:keepLines/>
      <w:spacing w:before="40"/>
      <w:outlineLvl w:val="5"/>
    </w:pPr>
    <w:rPr>
      <w:rFonts w:asciiTheme="majorHAnsi" w:eastAsiaTheme="majorEastAsia" w:hAnsiTheme="majorHAnsi" w:cstheme="majorBidi"/>
    </w:rPr>
  </w:style>
  <w:style w:type="paragraph" w:styleId="berschrift7">
    <w:name w:val="heading 7"/>
    <w:basedOn w:val="Standard"/>
    <w:next w:val="Standard"/>
    <w:link w:val="berschrift7Zchn"/>
    <w:uiPriority w:val="9"/>
    <w:semiHidden/>
    <w:rsid w:val="00E510BC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rsid w:val="00796CEE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rsid w:val="00796CEE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rsid w:val="00DF516A"/>
    <w:rPr>
      <w:color w:val="0028A5"/>
      <w:u w:val="single"/>
    </w:rPr>
  </w:style>
  <w:style w:type="paragraph" w:styleId="Kopfzeile">
    <w:name w:val="header"/>
    <w:basedOn w:val="Standard"/>
    <w:link w:val="KopfzeileZchn"/>
    <w:uiPriority w:val="84"/>
    <w:semiHidden/>
    <w:rsid w:val="00F91D37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84"/>
    <w:semiHidden/>
    <w:rsid w:val="000355DF"/>
  </w:style>
  <w:style w:type="paragraph" w:styleId="Fuzeile">
    <w:name w:val="footer"/>
    <w:basedOn w:val="Standard"/>
    <w:link w:val="FuzeileZchn"/>
    <w:uiPriority w:val="86"/>
    <w:semiHidden/>
    <w:rsid w:val="009A121D"/>
    <w:pPr>
      <w:spacing w:line="240" w:lineRule="auto"/>
    </w:pPr>
    <w:rPr>
      <w:spacing w:val="-2"/>
      <w:sz w:val="16"/>
      <w:szCs w:val="16"/>
    </w:rPr>
  </w:style>
  <w:style w:type="character" w:customStyle="1" w:styleId="FuzeileZchn">
    <w:name w:val="Fußzeile Zchn"/>
    <w:basedOn w:val="Absatz-Standardschriftart"/>
    <w:link w:val="Fuzeile"/>
    <w:uiPriority w:val="86"/>
    <w:semiHidden/>
    <w:rsid w:val="00546548"/>
    <w:rPr>
      <w:spacing w:val="-2"/>
      <w:sz w:val="16"/>
      <w:szCs w:val="16"/>
    </w:rPr>
  </w:style>
  <w:style w:type="paragraph" w:customStyle="1" w:styleId="EinfAbs">
    <w:name w:val="[Einf. Abs.]"/>
    <w:basedOn w:val="Standard"/>
    <w:uiPriority w:val="7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</w:rPr>
  </w:style>
  <w:style w:type="paragraph" w:styleId="Listenabsatz">
    <w:name w:val="List Paragraph"/>
    <w:basedOn w:val="Standard"/>
    <w:uiPriority w:val="34"/>
    <w:semiHidden/>
    <w:rsid w:val="009C67A8"/>
    <w:pPr>
      <w:ind w:left="720"/>
      <w:contextualSpacing/>
    </w:pPr>
  </w:style>
  <w:style w:type="paragraph" w:styleId="Aufzhlungszeichen">
    <w:name w:val="List Bullet"/>
    <w:basedOn w:val="Listenabsatz"/>
    <w:uiPriority w:val="79"/>
    <w:semiHidden/>
    <w:rsid w:val="009C67A8"/>
    <w:pPr>
      <w:numPr>
        <w:numId w:val="1"/>
      </w:numPr>
      <w:tabs>
        <w:tab w:val="num" w:pos="360"/>
      </w:tabs>
      <w:ind w:left="720" w:firstLine="0"/>
    </w:pPr>
  </w:style>
  <w:style w:type="paragraph" w:styleId="Aufzhlungszeichen2">
    <w:name w:val="List Bullet 2"/>
    <w:basedOn w:val="Listenabsatz"/>
    <w:uiPriority w:val="79"/>
    <w:semiHidden/>
    <w:rsid w:val="009C67A8"/>
    <w:pPr>
      <w:numPr>
        <w:ilvl w:val="1"/>
        <w:numId w:val="1"/>
      </w:numPr>
    </w:pPr>
  </w:style>
  <w:style w:type="paragraph" w:styleId="Aufzhlungszeichen3">
    <w:name w:val="List Bullet 3"/>
    <w:basedOn w:val="Listenabsatz"/>
    <w:uiPriority w:val="79"/>
    <w:semiHidden/>
    <w:rsid w:val="009C67A8"/>
    <w:pPr>
      <w:numPr>
        <w:ilvl w:val="2"/>
        <w:numId w:val="1"/>
      </w:numPr>
    </w:pPr>
  </w:style>
  <w:style w:type="table" w:styleId="Tabellenraster">
    <w:name w:val="Table Grid"/>
    <w:basedOn w:val="NormaleTabelle"/>
    <w:uiPriority w:val="59"/>
    <w:rsid w:val="005604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uiPriority w:val="9"/>
    <w:rsid w:val="00FE6DBE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FE6DBE"/>
    <w:rPr>
      <w:rFonts w:asciiTheme="majorHAnsi" w:eastAsiaTheme="majorEastAsia" w:hAnsiTheme="majorHAnsi" w:cstheme="majorBidi"/>
      <w:b/>
      <w:bCs/>
    </w:rPr>
  </w:style>
  <w:style w:type="paragraph" w:styleId="Titel">
    <w:name w:val="Title"/>
    <w:basedOn w:val="Standard"/>
    <w:next w:val="Standard"/>
    <w:link w:val="TitelZchn"/>
    <w:uiPriority w:val="11"/>
    <w:qFormat/>
    <w:rsid w:val="00614927"/>
    <w:pPr>
      <w:spacing w:before="1130" w:line="218" w:lineRule="auto"/>
    </w:pPr>
    <w:rPr>
      <w:b/>
      <w:bCs/>
      <w:spacing w:val="-2"/>
      <w:sz w:val="40"/>
      <w:szCs w:val="60"/>
    </w:rPr>
  </w:style>
  <w:style w:type="character" w:customStyle="1" w:styleId="TitelZchn">
    <w:name w:val="Titel Zchn"/>
    <w:basedOn w:val="Absatz-Standardschriftart"/>
    <w:link w:val="Titel"/>
    <w:uiPriority w:val="11"/>
    <w:rsid w:val="00614927"/>
    <w:rPr>
      <w:b/>
      <w:bCs/>
      <w:spacing w:val="-2"/>
      <w:sz w:val="40"/>
      <w:szCs w:val="60"/>
    </w:rPr>
  </w:style>
  <w:style w:type="paragraph" w:customStyle="1" w:styleId="Brieftitel">
    <w:name w:val="Brieftitel"/>
    <w:basedOn w:val="Standard"/>
    <w:link w:val="BrieftitelZchn"/>
    <w:uiPriority w:val="14"/>
    <w:semiHidden/>
    <w:rsid w:val="00850E31"/>
    <w:pPr>
      <w:spacing w:after="280"/>
      <w:contextualSpacing/>
    </w:pPr>
    <w:rPr>
      <w:rFonts w:asciiTheme="majorHAnsi" w:hAnsiTheme="majorHAnsi"/>
      <w:b/>
    </w:rPr>
  </w:style>
  <w:style w:type="character" w:customStyle="1" w:styleId="BrieftitelZchn">
    <w:name w:val="Brieftitel Zchn"/>
    <w:basedOn w:val="Absatz-Standardschriftart"/>
    <w:link w:val="Brieftitel"/>
    <w:uiPriority w:val="14"/>
    <w:semiHidden/>
    <w:rsid w:val="00DA2CC3"/>
    <w:rPr>
      <w:rFonts w:asciiTheme="majorHAnsi" w:hAnsiTheme="majorHAnsi"/>
      <w:b/>
    </w:rPr>
  </w:style>
  <w:style w:type="paragraph" w:customStyle="1" w:styleId="Kontaktangaben">
    <w:name w:val="Kontaktangaben"/>
    <w:basedOn w:val="Standard"/>
    <w:semiHidden/>
    <w:rsid w:val="00E73CB2"/>
    <w:pPr>
      <w:tabs>
        <w:tab w:val="left" w:pos="709"/>
      </w:tabs>
      <w:spacing w:line="220" w:lineRule="atLeast"/>
    </w:pPr>
    <w:rPr>
      <w:spacing w:val="2"/>
      <w:sz w:val="16"/>
      <w:szCs w:val="16"/>
    </w:rPr>
  </w:style>
  <w:style w:type="table" w:customStyle="1" w:styleId="KlassischeTabelle">
    <w:name w:val="Klassische Tabelle"/>
    <w:basedOn w:val="NormaleTabelle"/>
    <w:next w:val="Tabellenraster"/>
    <w:uiPriority w:val="59"/>
    <w:rsid w:val="00560475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85" w:type="dxa"/>
        <w:bottom w:w="28" w:type="dxa"/>
        <w:right w:w="85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7F0BA1"/>
    <w:rPr>
      <w:rFonts w:asciiTheme="majorHAnsi" w:eastAsiaTheme="majorEastAsia" w:hAnsiTheme="majorHAnsi" w:cstheme="majorBidi"/>
      <w:b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D61996"/>
    <w:rPr>
      <w:rFonts w:asciiTheme="majorHAnsi" w:eastAsiaTheme="majorEastAsia" w:hAnsiTheme="majorHAnsi" w:cstheme="majorBidi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61996"/>
    <w:rPr>
      <w:rFonts w:asciiTheme="majorHAnsi" w:eastAsiaTheme="majorEastAsia" w:hAnsiTheme="majorHAnsi" w:cstheme="majorBidi"/>
      <w:i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6199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6199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Listenabsatz"/>
    <w:uiPriority w:val="6"/>
    <w:qFormat/>
    <w:rsid w:val="009E5F0F"/>
    <w:pPr>
      <w:numPr>
        <w:numId w:val="7"/>
      </w:numPr>
    </w:pPr>
  </w:style>
  <w:style w:type="paragraph" w:customStyle="1" w:styleId="Traktandum-Text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1">
    <w:name w:val="Traktandum-Titel 1"/>
    <w:basedOn w:val="Standard"/>
    <w:next w:val="Standard"/>
    <w:uiPriority w:val="18"/>
    <w:rsid w:val="004A7400"/>
    <w:pPr>
      <w:keepNext/>
      <w:numPr>
        <w:numId w:val="8"/>
      </w:numPr>
      <w:spacing w:before="280"/>
    </w:pPr>
    <w:rPr>
      <w:b/>
    </w:rPr>
  </w:style>
  <w:style w:type="paragraph" w:customStyle="1" w:styleId="Anleitung">
    <w:name w:val="Anleitung"/>
    <w:basedOn w:val="Standard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BesuchterLink">
    <w:name w:val="FollowedHyperlink"/>
    <w:basedOn w:val="Hyperlink"/>
    <w:uiPriority w:val="96"/>
    <w:semiHidden/>
    <w:rsid w:val="007E0460"/>
    <w:rPr>
      <w:color w:val="auto"/>
      <w:u w:val="single"/>
    </w:rPr>
  </w:style>
  <w:style w:type="paragraph" w:styleId="Untertitel">
    <w:name w:val="Subtitle"/>
    <w:basedOn w:val="Standard"/>
    <w:next w:val="Standard"/>
    <w:link w:val="UntertitelZchn"/>
    <w:uiPriority w:val="12"/>
    <w:rsid w:val="00614927"/>
    <w:pPr>
      <w:numPr>
        <w:ilvl w:val="1"/>
      </w:numPr>
      <w:spacing w:before="40" w:line="259" w:lineRule="auto"/>
    </w:pPr>
    <w:rPr>
      <w:rFonts w:eastAsiaTheme="minorEastAsia"/>
      <w:sz w:val="28"/>
    </w:rPr>
  </w:style>
  <w:style w:type="character" w:customStyle="1" w:styleId="UntertitelZchn">
    <w:name w:val="Untertitel Zchn"/>
    <w:basedOn w:val="Absatz-Standardschriftart"/>
    <w:link w:val="Untertitel"/>
    <w:uiPriority w:val="12"/>
    <w:rsid w:val="00614927"/>
    <w:rPr>
      <w:rFonts w:eastAsiaTheme="minorEastAsia"/>
      <w:sz w:val="28"/>
    </w:rPr>
  </w:style>
  <w:style w:type="paragraph" w:styleId="Datum">
    <w:name w:val="Date"/>
    <w:basedOn w:val="Standard"/>
    <w:next w:val="Standard"/>
    <w:link w:val="DatumZchn"/>
    <w:uiPriority w:val="15"/>
    <w:rsid w:val="00850E31"/>
    <w:pPr>
      <w:spacing w:before="760" w:after="280"/>
    </w:pPr>
    <w:rPr>
      <w:noProof/>
    </w:rPr>
  </w:style>
  <w:style w:type="character" w:customStyle="1" w:styleId="DatumZchn">
    <w:name w:val="Datum Zchn"/>
    <w:basedOn w:val="Absatz-Standardschriftart"/>
    <w:link w:val="Datum"/>
    <w:uiPriority w:val="15"/>
    <w:rsid w:val="00440B2D"/>
    <w:rPr>
      <w:noProof/>
    </w:rPr>
  </w:style>
  <w:style w:type="paragraph" w:styleId="Funotentext">
    <w:name w:val="footnote text"/>
    <w:aliases w:val="Fussnotentext"/>
    <w:basedOn w:val="Standard"/>
    <w:link w:val="FunotentextZchn"/>
    <w:uiPriority w:val="79"/>
    <w:semiHidden/>
    <w:rsid w:val="008708C1"/>
    <w:pPr>
      <w:tabs>
        <w:tab w:val="left" w:pos="113"/>
      </w:tabs>
      <w:ind w:left="113" w:hanging="113"/>
    </w:pPr>
    <w:rPr>
      <w:sz w:val="14"/>
    </w:rPr>
  </w:style>
  <w:style w:type="character" w:customStyle="1" w:styleId="FunotentextZchn">
    <w:name w:val="Fußnotentext Zchn"/>
    <w:aliases w:val="Fussnotentext Zchn"/>
    <w:basedOn w:val="Absatz-Standardschriftart"/>
    <w:link w:val="Funotentext"/>
    <w:uiPriority w:val="79"/>
    <w:semiHidden/>
    <w:rsid w:val="0076599E"/>
    <w:rPr>
      <w:sz w:val="14"/>
    </w:rPr>
  </w:style>
  <w:style w:type="character" w:styleId="Funotenzeichen">
    <w:name w:val="footnote reference"/>
    <w:basedOn w:val="Absatz-Standardschriftart"/>
    <w:uiPriority w:val="79"/>
    <w:semiHidden/>
    <w:rsid w:val="009F3314"/>
    <w:rPr>
      <w:color w:val="auto"/>
      <w:vertAlign w:val="superscript"/>
    </w:rPr>
  </w:style>
  <w:style w:type="table" w:customStyle="1" w:styleId="TabelleohneRahmen">
    <w:name w:val="Tabelle ohne Rahmen"/>
    <w:basedOn w:val="NormaleTabelle"/>
    <w:uiPriority w:val="99"/>
    <w:rsid w:val="00C67891"/>
    <w:tblPr>
      <w:tblCellMar>
        <w:left w:w="0" w:type="dxa"/>
        <w:right w:w="28" w:type="dxa"/>
      </w:tblCellMar>
    </w:tblPr>
  </w:style>
  <w:style w:type="paragraph" w:styleId="Endnotentext">
    <w:name w:val="endnote text"/>
    <w:basedOn w:val="Funotentext"/>
    <w:link w:val="EndnotentextZchn"/>
    <w:uiPriority w:val="79"/>
    <w:semiHidden/>
    <w:unhideWhenUsed/>
    <w:rsid w:val="00113CB8"/>
  </w:style>
  <w:style w:type="character" w:customStyle="1" w:styleId="EndnotentextZchn">
    <w:name w:val="Endnotentext Zchn"/>
    <w:basedOn w:val="Absatz-Standardschriftart"/>
    <w:link w:val="Endnotentext"/>
    <w:uiPriority w:val="79"/>
    <w:semiHidden/>
    <w:rsid w:val="005A7BE5"/>
    <w:rPr>
      <w:sz w:val="16"/>
      <w:szCs w:val="20"/>
    </w:rPr>
  </w:style>
  <w:style w:type="character" w:styleId="Endnotenzeichen">
    <w:name w:val="endnote reference"/>
    <w:basedOn w:val="Absatz-Standardschriftart"/>
    <w:uiPriority w:val="79"/>
    <w:semiHidden/>
    <w:unhideWhenUsed/>
    <w:rsid w:val="00113CB8"/>
    <w:rPr>
      <w:vertAlign w:val="superscript"/>
    </w:rPr>
  </w:style>
  <w:style w:type="paragraph" w:customStyle="1" w:styleId="Aufzhlung2">
    <w:name w:val="Aufzählung 2"/>
    <w:basedOn w:val="Aufzhlung1"/>
    <w:uiPriority w:val="6"/>
    <w:rsid w:val="004C3880"/>
    <w:pPr>
      <w:numPr>
        <w:ilvl w:val="1"/>
      </w:numPr>
    </w:pPr>
  </w:style>
  <w:style w:type="paragraph" w:customStyle="1" w:styleId="Aufzhlung3">
    <w:name w:val="Aufzählung 3"/>
    <w:basedOn w:val="Aufzhlung1"/>
    <w:uiPriority w:val="6"/>
    <w:rsid w:val="004C3880"/>
    <w:pPr>
      <w:numPr>
        <w:ilvl w:val="2"/>
      </w:numPr>
    </w:pPr>
  </w:style>
  <w:style w:type="paragraph" w:styleId="Beschriftung">
    <w:name w:val="caption"/>
    <w:basedOn w:val="Standard"/>
    <w:next w:val="Standard"/>
    <w:uiPriority w:val="35"/>
    <w:rsid w:val="00F10728"/>
    <w:pPr>
      <w:spacing w:before="120" w:after="240" w:line="210" w:lineRule="atLeast"/>
      <w:contextualSpacing/>
    </w:pPr>
    <w:rPr>
      <w:bCs/>
      <w:sz w:val="16"/>
      <w:szCs w:val="28"/>
    </w:rPr>
  </w:style>
  <w:style w:type="paragraph" w:styleId="Inhaltsverzeichnisberschrift">
    <w:name w:val="TOC Heading"/>
    <w:basedOn w:val="berschrift1"/>
    <w:next w:val="Standard"/>
    <w:uiPriority w:val="39"/>
    <w:semiHidden/>
    <w:rsid w:val="00484F10"/>
    <w:pPr>
      <w:outlineLvl w:val="9"/>
    </w:pPr>
    <w:rPr>
      <w:bCs w:val="0"/>
      <w:szCs w:val="32"/>
    </w:rPr>
  </w:style>
  <w:style w:type="paragraph" w:styleId="Sprechblasentext">
    <w:name w:val="Balloon Text"/>
    <w:basedOn w:val="Standard"/>
    <w:link w:val="SprechblasentextZchn"/>
    <w:uiPriority w:val="79"/>
    <w:semiHidden/>
    <w:unhideWhenUsed/>
    <w:rsid w:val="0087001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79"/>
    <w:semiHidden/>
    <w:rsid w:val="005A7BE5"/>
    <w:rPr>
      <w:rFonts w:ascii="Segoe UI" w:hAnsi="Segoe UI" w:cs="Segoe UI"/>
      <w:sz w:val="18"/>
      <w:szCs w:val="18"/>
    </w:rPr>
  </w:style>
  <w:style w:type="paragraph" w:customStyle="1" w:styleId="Seitenzahlen">
    <w:name w:val="Seitenzahlen"/>
    <w:basedOn w:val="Fuzeile"/>
    <w:uiPriority w:val="87"/>
    <w:semiHidden/>
    <w:rsid w:val="00E8428A"/>
    <w:pPr>
      <w:jc w:val="right"/>
    </w:pPr>
  </w:style>
  <w:style w:type="paragraph" w:customStyle="1" w:styleId="berschrift1nummeriert">
    <w:name w:val="Überschrift 1 nummeriert"/>
    <w:basedOn w:val="berschrift1"/>
    <w:next w:val="Standard"/>
    <w:uiPriority w:val="10"/>
    <w:qFormat/>
    <w:rsid w:val="007F0BA1"/>
    <w:pPr>
      <w:numPr>
        <w:numId w:val="22"/>
      </w:numPr>
    </w:pPr>
  </w:style>
  <w:style w:type="paragraph" w:customStyle="1" w:styleId="berschrift2nummeriert">
    <w:name w:val="Überschrift 2 nummeriert"/>
    <w:basedOn w:val="berschrift2"/>
    <w:next w:val="Standard"/>
    <w:uiPriority w:val="10"/>
    <w:qFormat/>
    <w:rsid w:val="007F0BA1"/>
    <w:pPr>
      <w:numPr>
        <w:ilvl w:val="1"/>
        <w:numId w:val="22"/>
      </w:numPr>
    </w:pPr>
  </w:style>
  <w:style w:type="paragraph" w:customStyle="1" w:styleId="berschrift3nummeriert">
    <w:name w:val="Überschrift 3 nummeriert"/>
    <w:basedOn w:val="berschrift3"/>
    <w:next w:val="Standard"/>
    <w:uiPriority w:val="10"/>
    <w:qFormat/>
    <w:rsid w:val="007F0BA1"/>
    <w:pPr>
      <w:numPr>
        <w:ilvl w:val="2"/>
        <w:numId w:val="22"/>
      </w:numPr>
    </w:pPr>
  </w:style>
  <w:style w:type="paragraph" w:customStyle="1" w:styleId="berschrift4nummeriert">
    <w:name w:val="Überschrift 4 nummeriert"/>
    <w:basedOn w:val="berschrift4"/>
    <w:next w:val="Standard"/>
    <w:uiPriority w:val="10"/>
    <w:semiHidden/>
    <w:qFormat/>
    <w:rsid w:val="007F0BA1"/>
    <w:pPr>
      <w:numPr>
        <w:ilvl w:val="3"/>
        <w:numId w:val="22"/>
      </w:numPr>
    </w:pPr>
  </w:style>
  <w:style w:type="paragraph" w:styleId="Verzeichnis1">
    <w:name w:val="toc 1"/>
    <w:basedOn w:val="Standard"/>
    <w:next w:val="Standard"/>
    <w:autoRedefine/>
    <w:uiPriority w:val="39"/>
    <w:semiHidden/>
    <w:rsid w:val="007F36E0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b/>
      <w:bCs/>
      <w:noProof/>
      <w:sz w:val="24"/>
    </w:rPr>
  </w:style>
  <w:style w:type="paragraph" w:styleId="Verzeichnis2">
    <w:name w:val="toc 2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noProof/>
      <w:sz w:val="24"/>
    </w:rPr>
  </w:style>
  <w:style w:type="paragraph" w:styleId="Verzeichnis3">
    <w:name w:val="toc 3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60" w:lineRule="exact"/>
      <w:ind w:left="567" w:hanging="567"/>
    </w:pPr>
    <w:rPr>
      <w:noProof/>
      <w:sz w:val="24"/>
    </w:rPr>
  </w:style>
  <w:style w:type="paragraph" w:styleId="StandardWeb">
    <w:name w:val="Normal (Web)"/>
    <w:basedOn w:val="Standard"/>
    <w:uiPriority w:val="99"/>
    <w:semiHidden/>
    <w:unhideWhenUsed/>
    <w:rsid w:val="00BE1E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Abbildungsverzeichnis">
    <w:name w:val="table of figures"/>
    <w:basedOn w:val="Standard"/>
    <w:next w:val="Standard"/>
    <w:uiPriority w:val="40"/>
    <w:semiHidden/>
    <w:rsid w:val="00857D8A"/>
  </w:style>
  <w:style w:type="paragraph" w:customStyle="1" w:styleId="Absenderzeile">
    <w:name w:val="Absenderzeile"/>
    <w:basedOn w:val="Standard"/>
    <w:uiPriority w:val="16"/>
    <w:semiHidden/>
    <w:rsid w:val="00CC3058"/>
    <w:pPr>
      <w:pBdr>
        <w:bottom w:val="single" w:sz="6" w:space="1" w:color="auto"/>
      </w:pBdr>
      <w:spacing w:before="30" w:line="170" w:lineRule="atLeast"/>
    </w:pPr>
    <w:rPr>
      <w:sz w:val="14"/>
      <w:szCs w:val="14"/>
    </w:rPr>
  </w:style>
  <w:style w:type="paragraph" w:customStyle="1" w:styleId="Nummerierung1">
    <w:name w:val="Nummerierung 1"/>
    <w:basedOn w:val="Standard"/>
    <w:uiPriority w:val="7"/>
    <w:rsid w:val="007F0BA1"/>
    <w:pPr>
      <w:numPr>
        <w:ilvl w:val="5"/>
        <w:numId w:val="22"/>
      </w:numPr>
    </w:pPr>
  </w:style>
  <w:style w:type="paragraph" w:customStyle="1" w:styleId="Nummerierung2">
    <w:name w:val="Nummerierung 2"/>
    <w:basedOn w:val="Nummerierung1"/>
    <w:uiPriority w:val="7"/>
    <w:rsid w:val="009804FC"/>
    <w:pPr>
      <w:numPr>
        <w:ilvl w:val="6"/>
      </w:numPr>
    </w:pPr>
  </w:style>
  <w:style w:type="character" w:styleId="Seitenzahl">
    <w:name w:val="page number"/>
    <w:basedOn w:val="Absatz-Standardschriftart"/>
    <w:uiPriority w:val="79"/>
    <w:semiHidden/>
    <w:rsid w:val="00E8428A"/>
  </w:style>
  <w:style w:type="paragraph" w:customStyle="1" w:styleId="Nummerierungabc">
    <w:name w:val="Nummerierung abc"/>
    <w:basedOn w:val="Listenabsatz"/>
    <w:uiPriority w:val="8"/>
    <w:qFormat/>
    <w:rsid w:val="007F0BA1"/>
    <w:pPr>
      <w:numPr>
        <w:ilvl w:val="8"/>
        <w:numId w:val="22"/>
      </w:numPr>
    </w:pPr>
  </w:style>
  <w:style w:type="paragraph" w:customStyle="1" w:styleId="Nummerierung3">
    <w:name w:val="Nummerierung 3"/>
    <w:basedOn w:val="Nummerierung2"/>
    <w:uiPriority w:val="7"/>
    <w:rsid w:val="005A357F"/>
    <w:pPr>
      <w:numPr>
        <w:ilvl w:val="7"/>
      </w:numPr>
    </w:pPr>
  </w:style>
  <w:style w:type="paragraph" w:customStyle="1" w:styleId="berschrift5nummeriert">
    <w:name w:val="Überschrift 5 nummeriert"/>
    <w:basedOn w:val="berschrift5"/>
    <w:next w:val="Standard"/>
    <w:uiPriority w:val="10"/>
    <w:semiHidden/>
    <w:qFormat/>
    <w:rsid w:val="007F0BA1"/>
    <w:pPr>
      <w:numPr>
        <w:ilvl w:val="4"/>
        <w:numId w:val="22"/>
      </w:numPr>
    </w:pPr>
  </w:style>
  <w:style w:type="paragraph" w:customStyle="1" w:styleId="Dokumentbezeichnung">
    <w:name w:val="Dokumentbezeichnung"/>
    <w:basedOn w:val="berschrift1"/>
    <w:next w:val="Standard"/>
    <w:uiPriority w:val="98"/>
    <w:semiHidden/>
    <w:rsid w:val="00283995"/>
    <w:pPr>
      <w:pageBreakBefore/>
      <w:numPr>
        <w:numId w:val="2"/>
      </w:numPr>
      <w:pBdr>
        <w:top w:val="single" w:sz="8" w:space="5" w:color="000000" w:themeColor="text1"/>
        <w:left w:val="single" w:sz="8" w:space="5" w:color="000000" w:themeColor="text1"/>
        <w:bottom w:val="single" w:sz="8" w:space="5" w:color="000000" w:themeColor="text1"/>
        <w:right w:val="single" w:sz="8" w:space="5" w:color="000000" w:themeColor="text1"/>
      </w:pBdr>
      <w:shd w:val="clear" w:color="auto" w:fill="000000" w:themeFill="text1"/>
      <w:spacing w:before="600" w:after="600"/>
      <w:ind w:right="125"/>
    </w:pPr>
    <w:rPr>
      <w:bCs w:val="0"/>
      <w:color w:val="FFFFFF" w:themeColor="background1"/>
      <w:spacing w:val="6"/>
      <w:sz w:val="40"/>
      <w:szCs w:val="52"/>
    </w:rPr>
  </w:style>
  <w:style w:type="character" w:styleId="Platzhaltertext">
    <w:name w:val="Placeholder Text"/>
    <w:basedOn w:val="Absatz-Standardschriftart"/>
    <w:uiPriority w:val="79"/>
    <w:semiHidden/>
    <w:rsid w:val="00BB47D3"/>
    <w:rPr>
      <w:color w:val="C1C1C1" w:themeColor="background2" w:themeShade="E6"/>
    </w:rPr>
  </w:style>
  <w:style w:type="paragraph" w:customStyle="1" w:styleId="ErstelltdurchVorlagenbauerchfrUniZrich">
    <w:name w:val="Erstellt durch Vorlagenbauer.ch für Uni Zürich"/>
    <w:basedOn w:val="Standard"/>
    <w:next w:val="Standard"/>
    <w:semiHidden/>
    <w:rsid w:val="00BB0EB7"/>
    <w:pPr>
      <w:shd w:val="clear" w:color="auto" w:fill="FFFFFF" w:themeFill="background1"/>
    </w:pPr>
  </w:style>
  <w:style w:type="paragraph" w:customStyle="1" w:styleId="Tabellenfolgezeile">
    <w:name w:val="Tabellenfolgezeile"/>
    <w:basedOn w:val="Standard"/>
    <w:next w:val="Standard"/>
    <w:uiPriority w:val="90"/>
    <w:semiHidden/>
    <w:qFormat/>
    <w:rsid w:val="0016774B"/>
    <w:pPr>
      <w:spacing w:line="20" w:lineRule="exact"/>
    </w:pPr>
    <w:rPr>
      <w:sz w:val="2"/>
      <w:szCs w:val="2"/>
    </w:rPr>
  </w:style>
  <w:style w:type="paragraph" w:styleId="Verzeichnis4">
    <w:name w:val="toc 4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851" w:hanging="851"/>
    </w:pPr>
  </w:style>
  <w:style w:type="paragraph" w:styleId="Verzeichnis5">
    <w:name w:val="toc 5"/>
    <w:basedOn w:val="Standard"/>
    <w:next w:val="Standard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992" w:hanging="992"/>
    </w:pPr>
  </w:style>
  <w:style w:type="paragraph" w:styleId="Literaturverzeichnis">
    <w:name w:val="Bibliography"/>
    <w:basedOn w:val="Standard"/>
    <w:next w:val="Standard"/>
    <w:uiPriority w:val="37"/>
    <w:semiHidden/>
    <w:rsid w:val="00E02496"/>
  </w:style>
  <w:style w:type="paragraph" w:styleId="Index1">
    <w:name w:val="index 1"/>
    <w:basedOn w:val="Standard"/>
    <w:next w:val="Standard"/>
    <w:autoRedefine/>
    <w:uiPriority w:val="99"/>
    <w:semiHidden/>
    <w:rsid w:val="00C20DEA"/>
    <w:pPr>
      <w:spacing w:line="240" w:lineRule="auto"/>
      <w:ind w:left="200" w:hanging="200"/>
    </w:pPr>
  </w:style>
  <w:style w:type="numbering" w:customStyle="1" w:styleId="Nummerierteberschriften">
    <w:name w:val="Nummerierte Überschriften"/>
    <w:uiPriority w:val="99"/>
    <w:rsid w:val="007F0BA1"/>
    <w:pPr>
      <w:numPr>
        <w:numId w:val="3"/>
      </w:numPr>
    </w:pPr>
  </w:style>
  <w:style w:type="numbering" w:customStyle="1" w:styleId="Aufzhlungen">
    <w:name w:val="Aufzählungen"/>
    <w:uiPriority w:val="99"/>
    <w:rsid w:val="00AF236E"/>
    <w:pPr>
      <w:numPr>
        <w:numId w:val="5"/>
      </w:numPr>
    </w:pPr>
  </w:style>
  <w:style w:type="character" w:styleId="NichtaufgelsteErwhnung">
    <w:name w:val="Unresolved Mention"/>
    <w:basedOn w:val="Absatz-Standardschriftart"/>
    <w:uiPriority w:val="79"/>
    <w:semiHidden/>
    <w:unhideWhenUsed/>
    <w:rsid w:val="0021015E"/>
    <w:rPr>
      <w:color w:val="605E5C"/>
      <w:shd w:val="clear" w:color="auto" w:fill="E1DFDD"/>
    </w:rPr>
  </w:style>
  <w:style w:type="paragraph" w:customStyle="1" w:styleId="Organisationseinheit">
    <w:name w:val="Organisationseinheit"/>
    <w:basedOn w:val="Kopfzeile"/>
    <w:uiPriority w:val="99"/>
    <w:semiHidden/>
    <w:rsid w:val="00F23862"/>
    <w:pPr>
      <w:spacing w:line="216" w:lineRule="auto"/>
      <w:ind w:left="561"/>
    </w:pPr>
    <w:rPr>
      <w:rFonts w:ascii="Source Sans Pro SemiBold" w:hAnsi="Source Sans Pro SemiBold"/>
      <w:bCs/>
      <w:sz w:val="25"/>
      <w:szCs w:val="25"/>
    </w:rPr>
  </w:style>
  <w:style w:type="paragraph" w:customStyle="1" w:styleId="AbsenderKopfzeile">
    <w:name w:val="Absender Kopfzeile"/>
    <w:basedOn w:val="Kopfzeile"/>
    <w:uiPriority w:val="39"/>
    <w:semiHidden/>
    <w:qFormat/>
    <w:rsid w:val="009969ED"/>
    <w:pPr>
      <w:spacing w:line="262" w:lineRule="auto"/>
    </w:pPr>
    <w:rPr>
      <w:sz w:val="16"/>
      <w:szCs w:val="16"/>
    </w:rPr>
  </w:style>
  <w:style w:type="table" w:customStyle="1" w:styleId="UZHTabelle1">
    <w:name w:val="UZH: Tabelle 1"/>
    <w:basedOn w:val="NormaleTabelle"/>
    <w:uiPriority w:val="99"/>
    <w:rsid w:val="00B57230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113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paragraph" w:customStyle="1" w:styleId="Fussnotentrennung">
    <w:name w:val="Fussnotentrennung"/>
    <w:basedOn w:val="Fuzeile"/>
    <w:semiHidden/>
    <w:qFormat/>
    <w:rsid w:val="00B40109"/>
  </w:style>
  <w:style w:type="paragraph" w:customStyle="1" w:styleId="Text8Pt">
    <w:name w:val="Text 8 Pt."/>
    <w:basedOn w:val="Standard"/>
    <w:semiHidden/>
    <w:qFormat/>
    <w:rsid w:val="00337D47"/>
    <w:pPr>
      <w:spacing w:line="220" w:lineRule="atLeast"/>
    </w:pPr>
    <w:rPr>
      <w:sz w:val="16"/>
      <w:szCs w:val="16"/>
    </w:rPr>
  </w:style>
  <w:style w:type="table" w:customStyle="1" w:styleId="UZHBeschluss">
    <w:name w:val="UZH: Beschluss"/>
    <w:basedOn w:val="NormaleTabelle"/>
    <w:uiPriority w:val="99"/>
    <w:rsid w:val="00B57230"/>
    <w:tblPr>
      <w:tblCellMar>
        <w:left w:w="0" w:type="dxa"/>
        <w:bottom w:w="204" w:type="dxa"/>
        <w:right w:w="113" w:type="dxa"/>
      </w:tblCellMar>
    </w:tblPr>
  </w:style>
  <w:style w:type="paragraph" w:customStyle="1" w:styleId="Traktandum-Titel2">
    <w:name w:val="Traktandum-Titel 2"/>
    <w:basedOn w:val="Standard"/>
    <w:next w:val="Standard"/>
    <w:uiPriority w:val="19"/>
    <w:qFormat/>
    <w:rsid w:val="004A7400"/>
    <w:pPr>
      <w:keepNext/>
      <w:numPr>
        <w:ilvl w:val="1"/>
        <w:numId w:val="8"/>
      </w:numPr>
      <w:spacing w:before="280"/>
    </w:pPr>
    <w:rPr>
      <w:b/>
    </w:rPr>
  </w:style>
  <w:style w:type="paragraph" w:customStyle="1" w:styleId="Adresse">
    <w:name w:val="Adresse"/>
    <w:basedOn w:val="Kopfzeile"/>
    <w:uiPriority w:val="79"/>
    <w:semiHidden/>
    <w:rsid w:val="005568AB"/>
    <w:pPr>
      <w:spacing w:line="262" w:lineRule="auto"/>
    </w:pPr>
    <w:rPr>
      <w:sz w:val="16"/>
      <w:szCs w:val="16"/>
    </w:rPr>
  </w:style>
  <w:style w:type="paragraph" w:customStyle="1" w:styleId="NummerierungTabelle">
    <w:name w:val="Nummerierung Tabelle"/>
    <w:uiPriority w:val="8"/>
    <w:qFormat/>
    <w:rsid w:val="00AE7A27"/>
    <w:pPr>
      <w:numPr>
        <w:ilvl w:val="5"/>
        <w:numId w:val="10"/>
      </w:numPr>
      <w:ind w:left="0" w:firstLine="0"/>
    </w:pPr>
    <w:rPr>
      <w:rFonts w:asciiTheme="majorHAnsi" w:hAnsiTheme="majorHAnsi"/>
    </w:rPr>
  </w:style>
  <w:style w:type="paragraph" w:customStyle="1" w:styleId="Titel30Pt">
    <w:name w:val="Titel 30 Pt"/>
    <w:basedOn w:val="Titel"/>
    <w:uiPriority w:val="11"/>
    <w:qFormat/>
    <w:rsid w:val="00E06041"/>
    <w:pPr>
      <w:spacing w:before="0" w:line="221" w:lineRule="auto"/>
    </w:pPr>
    <w:rPr>
      <w:sz w:val="60"/>
    </w:rPr>
  </w:style>
  <w:style w:type="paragraph" w:customStyle="1" w:styleId="Untertitel24Pt">
    <w:name w:val="Untertitel 24 Pt"/>
    <w:basedOn w:val="Untertitel"/>
    <w:uiPriority w:val="12"/>
    <w:qFormat/>
    <w:rsid w:val="00DE29B0"/>
    <w:pPr>
      <w:spacing w:before="60" w:after="160" w:line="400" w:lineRule="atLeast"/>
    </w:pPr>
    <w:rPr>
      <w:sz w:val="48"/>
      <w:szCs w:val="48"/>
    </w:rPr>
  </w:style>
  <w:style w:type="paragraph" w:customStyle="1" w:styleId="Text16Pt">
    <w:name w:val="Text 16 Pt"/>
    <w:basedOn w:val="Untertitel24Pt"/>
    <w:qFormat/>
    <w:rsid w:val="005E6805"/>
    <w:pPr>
      <w:spacing w:before="160" w:after="0" w:line="240" w:lineRule="auto"/>
      <w:contextualSpacing/>
    </w:pPr>
    <w:rPr>
      <w:sz w:val="32"/>
      <w:szCs w:val="32"/>
    </w:rPr>
  </w:style>
  <w:style w:type="paragraph" w:customStyle="1" w:styleId="Text8Pt0">
    <w:name w:val="Text 8 Pt"/>
    <w:basedOn w:val="Standard"/>
    <w:semiHidden/>
    <w:qFormat/>
    <w:rsid w:val="001B2CF1"/>
    <w:pPr>
      <w:spacing w:line="220" w:lineRule="atLeast"/>
    </w:pPr>
    <w:rPr>
      <w:sz w:val="16"/>
      <w:szCs w:val="16"/>
    </w:rPr>
  </w:style>
  <w:style w:type="table" w:customStyle="1" w:styleId="UZHTabelleFusszeile">
    <w:name w:val="UZH Tabelle: Fusszeile"/>
    <w:basedOn w:val="NormaleTabelle"/>
    <w:uiPriority w:val="99"/>
    <w:rsid w:val="00924573"/>
    <w:pPr>
      <w:spacing w:line="240" w:lineRule="auto"/>
      <w:jc w:val="center"/>
    </w:pPr>
    <w:tblPr>
      <w:tblBorders>
        <w:insideV w:val="single" w:sz="2" w:space="0" w:color="808080"/>
      </w:tblBorders>
    </w:tblPr>
    <w:tcPr>
      <w:vAlign w:val="center"/>
    </w:tcPr>
  </w:style>
  <w:style w:type="table" w:customStyle="1" w:styleId="TableNormal">
    <w:name w:val="Table Normal"/>
    <w:uiPriority w:val="2"/>
    <w:semiHidden/>
    <w:unhideWhenUsed/>
    <w:qFormat/>
    <w:rsid w:val="002F64E8"/>
    <w:pPr>
      <w:widowControl w:val="0"/>
      <w:autoSpaceDE w:val="0"/>
      <w:autoSpaceDN w:val="0"/>
      <w:spacing w:line="240" w:lineRule="auto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link w:val="TextkrperZchn"/>
    <w:uiPriority w:val="1"/>
    <w:qFormat/>
    <w:rsid w:val="002F64E8"/>
    <w:pPr>
      <w:widowControl w:val="0"/>
      <w:autoSpaceDE w:val="0"/>
      <w:autoSpaceDN w:val="0"/>
      <w:spacing w:line="240" w:lineRule="auto"/>
    </w:pPr>
    <w:rPr>
      <w:rFonts w:ascii="Arial" w:eastAsia="Arial" w:hAnsi="Arial" w:cs="Arial"/>
      <w:sz w:val="18"/>
      <w:szCs w:val="18"/>
    </w:rPr>
  </w:style>
  <w:style w:type="character" w:customStyle="1" w:styleId="TextkrperZchn">
    <w:name w:val="Textkörper Zchn"/>
    <w:basedOn w:val="Absatz-Standardschriftart"/>
    <w:link w:val="Textkrper"/>
    <w:uiPriority w:val="1"/>
    <w:rsid w:val="002F64E8"/>
    <w:rPr>
      <w:rFonts w:ascii="Arial" w:eastAsia="Arial" w:hAnsi="Arial" w:cs="Arial"/>
      <w:sz w:val="18"/>
      <w:szCs w:val="18"/>
      <w:lang w:val="en-US"/>
    </w:rPr>
  </w:style>
  <w:style w:type="paragraph" w:customStyle="1" w:styleId="TableParagraph">
    <w:name w:val="Table Paragraph"/>
    <w:basedOn w:val="Standard"/>
    <w:uiPriority w:val="1"/>
    <w:qFormat/>
    <w:rsid w:val="002F64E8"/>
    <w:pPr>
      <w:widowControl w:val="0"/>
      <w:autoSpaceDE w:val="0"/>
      <w:autoSpaceDN w:val="0"/>
      <w:spacing w:before="43" w:line="203" w:lineRule="exact"/>
      <w:ind w:right="80"/>
      <w:jc w:val="center"/>
    </w:pPr>
    <w:rPr>
      <w:rFonts w:ascii="Helvetica" w:eastAsia="Helvetica" w:hAnsi="Helvetica" w:cs="Helvetica"/>
      <w:sz w:val="22"/>
      <w:szCs w:val="22"/>
    </w:rPr>
  </w:style>
  <w:style w:type="paragraph" w:styleId="Kommentartext">
    <w:name w:val="annotation text"/>
    <w:link w:val="KommentartextZchn"/>
    <w:uiPriority w:val="99"/>
    <w:unhideWhenUsed/>
    <w:pPr>
      <w:spacing w:line="240" w:lineRule="auto"/>
    </w:pPr>
  </w:style>
  <w:style w:type="character" w:styleId="Kommentarzeichen">
    <w:name w:val="annotation reference"/>
    <w:uiPriority w:val="99"/>
    <w:semiHidden/>
    <w:unhideWhenUsed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79"/>
    <w:semiHidden/>
    <w:unhideWhenUsed/>
    <w:rsid w:val="00CA1369"/>
    <w:rPr>
      <w:b/>
      <w:bCs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CA1369"/>
  </w:style>
  <w:style w:type="character" w:customStyle="1" w:styleId="KommentarthemaZchn">
    <w:name w:val="Kommentarthema Zchn"/>
    <w:basedOn w:val="KommentartextZchn"/>
    <w:link w:val="Kommentarthema"/>
    <w:uiPriority w:val="79"/>
    <w:semiHidden/>
    <w:rsid w:val="00CA1369"/>
    <w:rPr>
      <w:b/>
      <w:bCs/>
    </w:rPr>
  </w:style>
  <w:style w:type="paragraph" w:styleId="berarbeitung">
    <w:name w:val="Revision"/>
    <w:hidden/>
    <w:uiPriority w:val="99"/>
    <w:semiHidden/>
    <w:rsid w:val="00124E37"/>
    <w:pPr>
      <w:spacing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54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prof.uzh.ch" TargetMode="External"/><Relationship Id="rId2" Type="http://schemas.openxmlformats.org/officeDocument/2006/relationships/hyperlink" Target="http://www.prof.uzh.ch" TargetMode="External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Larissa-Design">
  <a:themeElements>
    <a:clrScheme name="Uni Zürich">
      <a:dk1>
        <a:sysClr val="windowText" lastClr="000000"/>
      </a:dk1>
      <a:lt1>
        <a:sysClr val="window" lastClr="FFFFFF"/>
      </a:lt1>
      <a:dk2>
        <a:srgbClr val="666666"/>
      </a:dk2>
      <a:lt2>
        <a:srgbClr val="D7D7D7"/>
      </a:lt2>
      <a:accent1>
        <a:srgbClr val="0028A5"/>
      </a:accent1>
      <a:accent2>
        <a:srgbClr val="4AC9E3"/>
      </a:accent2>
      <a:accent3>
        <a:srgbClr val="A4D233"/>
      </a:accent3>
      <a:accent4>
        <a:srgbClr val="FFC845"/>
      </a:accent4>
      <a:accent5>
        <a:srgbClr val="FC4C02"/>
      </a:accent5>
      <a:accent6>
        <a:srgbClr val="BF0D3E"/>
      </a:accent6>
      <a:hlink>
        <a:srgbClr val="000000"/>
      </a:hlink>
      <a:folHlink>
        <a:srgbClr val="000000"/>
      </a:folHlink>
    </a:clrScheme>
    <a:fontScheme name="Uni Zürich">
      <a:majorFont>
        <a:latin typeface="Source Sans Pro"/>
        <a:ea typeface=""/>
        <a:cs typeface=""/>
      </a:majorFont>
      <a:minorFont>
        <a:latin typeface="Source Sans Pro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E65E9687-21F0-DB4B-B319-9EF52B008FA3}">
  <we:reference id="a6ab5f17-ed7d-4c8a-80f0-5a39579a70a2" version="1.5.0.0" store="EXCatalog" storeType="EXCatalog"/>
  <we:alternateReferences>
    <we:reference id="WA200002017" version="1.5.0.0" store="de-CH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c24777f-78b6-4f3c-a73a-d5fa08e4d537" xsi:nil="true"/>
    <lcf76f155ced4ddcb4097134ff3c332f xmlns="c9077d15-72ed-4fec-bcfe-3472729e9195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E594130A2AF244FBF3F304D904ED593" ma:contentTypeVersion="18" ma:contentTypeDescription="Ein neues Dokument erstellen." ma:contentTypeScope="" ma:versionID="9c227ad3ab8d826471e210bb857ebfda">
  <xsd:schema xmlns:xsd="http://www.w3.org/2001/XMLSchema" xmlns:xs="http://www.w3.org/2001/XMLSchema" xmlns:p="http://schemas.microsoft.com/office/2006/metadata/properties" xmlns:ns2="c9077d15-72ed-4fec-bcfe-3472729e9195" xmlns:ns3="bc24777f-78b6-4f3c-a73a-d5fa08e4d537" targetNamespace="http://schemas.microsoft.com/office/2006/metadata/properties" ma:root="true" ma:fieldsID="2a0acd45fe6cc66a06723547185abeb0" ns2:_="" ns3:_="">
    <xsd:import namespace="c9077d15-72ed-4fec-bcfe-3472729e9195"/>
    <xsd:import namespace="bc24777f-78b6-4f3c-a73a-d5fa08e4d5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077d15-72ed-4fec-bcfe-3472729e91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Bildmarkierungen" ma:readOnly="false" ma:fieldId="{5cf76f15-5ced-4ddc-b409-7134ff3c332f}" ma:taxonomyMulti="true" ma:sspId="7fbe3b91-0d7a-4fca-85de-75d49bc052c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24777f-78b6-4f3c-a73a-d5fa08e4d537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523888c3-3691-4ee2-9093-74875a1c94d8}" ma:internalName="TaxCatchAll" ma:showField="CatchAllData" ma:web="bc24777f-78b6-4f3c-a73a-d5fa08e4d53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7B781F-CA08-491A-A6F1-F7575EFA338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000BED3-F54C-414D-A2A4-3CB9371644D5}">
  <ds:schemaRefs>
    <ds:schemaRef ds:uri="http://schemas.microsoft.com/office/2006/metadata/properties"/>
    <ds:schemaRef ds:uri="http://schemas.microsoft.com/office/infopath/2007/PartnerControls"/>
    <ds:schemaRef ds:uri="bc24777f-78b6-4f3c-a73a-d5fa08e4d537"/>
    <ds:schemaRef ds:uri="c9077d15-72ed-4fec-bcfe-3472729e9195"/>
  </ds:schemaRefs>
</ds:datastoreItem>
</file>

<file path=customXml/itemProps3.xml><?xml version="1.0" encoding="utf-8"?>
<ds:datastoreItem xmlns:ds="http://schemas.openxmlformats.org/officeDocument/2006/customXml" ds:itemID="{34B4E58D-CEA8-412D-AB04-35FE2FE278E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9077d15-72ed-4fec-bcfe-3472729e9195"/>
    <ds:schemaRef ds:uri="bc24777f-78b6-4f3c-a73a-d5fa08e4d5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91B9E7B-1F5D-4650-8E1E-7519107C43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1176</Words>
  <Characters>7411</Characters>
  <Application>Microsoft Office Word</Application>
  <DocSecurity>0</DocSecurity>
  <Lines>61</Lines>
  <Paragraphs>17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Gabriela Frei (gafrei)</dc:creator>
  <dc:description>erstellt durch Vorlagenbauer.ch</dc:description>
  <cp:lastModifiedBy>Suzana Dakaj</cp:lastModifiedBy>
  <cp:revision>20</cp:revision>
  <cp:lastPrinted>2025-11-24T13:07:00Z</cp:lastPrinted>
  <dcterms:created xsi:type="dcterms:W3CDTF">2025-11-26T08:26:00Z</dcterms:created>
  <dcterms:modified xsi:type="dcterms:W3CDTF">2025-12-05T16:28:00Z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0x0101000E594130A2AF244FBF3F304D904ED593</vt:lpwstr>
  </property>
  <property fmtid="{D5CDD505-2E9C-101B-9397-08002B2CF9AE}" pid="3" name="MediaServiceImageTags">
    <vt:lpwstr/>
  </property>
</Properties>
</file>